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BAA8B" w14:textId="77777777" w:rsidR="009948D2" w:rsidRDefault="00000000">
      <w:pPr>
        <w:spacing w:after="80" w:line="240" w:lineRule="auto"/>
      </w:pPr>
      <w:proofErr w:type="spellStart"/>
      <w:r>
        <w:rPr>
          <w:rFonts w:eastAsia="Montserrat"/>
          <w:b/>
          <w:color w:val="5A5A5A"/>
          <w:sz w:val="25"/>
        </w:rPr>
        <w:t>Otvoreni</w:t>
      </w:r>
      <w:proofErr w:type="spellEnd"/>
      <w:r>
        <w:rPr>
          <w:rFonts w:eastAsia="Montserrat"/>
          <w:b/>
          <w:color w:val="5A5A5A"/>
          <w:sz w:val="25"/>
        </w:rPr>
        <w:t xml:space="preserve"> </w:t>
      </w:r>
      <w:proofErr w:type="spellStart"/>
      <w:r>
        <w:rPr>
          <w:rFonts w:eastAsia="Montserrat"/>
          <w:b/>
          <w:color w:val="5A5A5A"/>
          <w:sz w:val="25"/>
        </w:rPr>
        <w:t>poziv</w:t>
      </w:r>
      <w:proofErr w:type="spellEnd"/>
      <w:r>
        <w:rPr>
          <w:rFonts w:eastAsia="Montserrat"/>
          <w:b/>
          <w:color w:val="5A5A5A"/>
          <w:sz w:val="25"/>
        </w:rPr>
        <w:t xml:space="preserve"> za </w:t>
      </w:r>
      <w:proofErr w:type="spellStart"/>
      <w:r>
        <w:rPr>
          <w:rFonts w:eastAsia="Montserrat"/>
          <w:b/>
          <w:color w:val="5A5A5A"/>
          <w:sz w:val="25"/>
        </w:rPr>
        <w:t>institucije</w:t>
      </w:r>
      <w:proofErr w:type="spellEnd"/>
      <w:r>
        <w:rPr>
          <w:rFonts w:eastAsia="Montserrat"/>
          <w:b/>
          <w:color w:val="5A5A5A"/>
          <w:sz w:val="25"/>
        </w:rPr>
        <w:t xml:space="preserve"> </w:t>
      </w:r>
      <w:proofErr w:type="spellStart"/>
      <w:r>
        <w:rPr>
          <w:rFonts w:eastAsia="Montserrat"/>
          <w:b/>
          <w:color w:val="5A5A5A"/>
          <w:sz w:val="25"/>
        </w:rPr>
        <w:t>i</w:t>
      </w:r>
      <w:proofErr w:type="spellEnd"/>
      <w:r>
        <w:rPr>
          <w:rFonts w:eastAsia="Montserrat"/>
          <w:b/>
          <w:color w:val="5A5A5A"/>
          <w:sz w:val="25"/>
        </w:rPr>
        <w:t xml:space="preserve"> </w:t>
      </w:r>
      <w:proofErr w:type="spellStart"/>
      <w:r>
        <w:rPr>
          <w:rFonts w:eastAsia="Montserrat"/>
          <w:b/>
          <w:color w:val="5A5A5A"/>
          <w:sz w:val="25"/>
        </w:rPr>
        <w:t>konsultante</w:t>
      </w:r>
      <w:proofErr w:type="spellEnd"/>
      <w:r>
        <w:rPr>
          <w:rFonts w:eastAsia="Montserrat"/>
          <w:b/>
          <w:color w:val="5A5A5A"/>
          <w:sz w:val="25"/>
        </w:rPr>
        <w:t xml:space="preserve"> koji se </w:t>
      </w:r>
      <w:proofErr w:type="spellStart"/>
      <w:r>
        <w:rPr>
          <w:rFonts w:eastAsia="Montserrat"/>
          <w:b/>
          <w:color w:val="5A5A5A"/>
          <w:sz w:val="25"/>
        </w:rPr>
        <w:t>bave</w:t>
      </w:r>
      <w:proofErr w:type="spellEnd"/>
      <w:r>
        <w:rPr>
          <w:rFonts w:eastAsia="Montserrat"/>
          <w:b/>
          <w:color w:val="5A5A5A"/>
          <w:sz w:val="25"/>
        </w:rPr>
        <w:t xml:space="preserve"> </w:t>
      </w:r>
      <w:proofErr w:type="spellStart"/>
      <w:r>
        <w:rPr>
          <w:rFonts w:eastAsia="Montserrat"/>
          <w:b/>
          <w:color w:val="5A5A5A"/>
          <w:sz w:val="25"/>
        </w:rPr>
        <w:t>podr</w:t>
      </w:r>
      <w:proofErr w:type="spellEnd"/>
      <w:r>
        <w:rPr>
          <w:rFonts w:eastAsia="Montserrat"/>
          <w:b/>
          <w:color w:val="5A5A5A"/>
          <w:sz w:val="25"/>
          <w:lang w:val="sr-Latn-BA"/>
        </w:rPr>
        <w:t>škom preduzetništvu</w:t>
      </w:r>
    </w:p>
    <w:p w14:paraId="77AA4F4A" w14:textId="77777777" w:rsidR="009948D2" w:rsidRDefault="00000000">
      <w:pPr>
        <w:spacing w:before="40" w:after="160" w:line="252" w:lineRule="auto"/>
      </w:pPr>
      <w:proofErr w:type="spellStart"/>
      <w:r>
        <w:rPr>
          <w:rFonts w:eastAsia="Montserrat"/>
          <w:b/>
          <w:sz w:val="50"/>
        </w:rPr>
        <w:t>GreenSET</w:t>
      </w:r>
      <w:proofErr w:type="spellEnd"/>
      <w:r>
        <w:rPr>
          <w:rFonts w:eastAsia="Montserrat"/>
          <w:b/>
          <w:sz w:val="50"/>
        </w:rPr>
        <w:t xml:space="preserve"> Service Innovation Lab</w:t>
      </w:r>
    </w:p>
    <w:p w14:paraId="5BB0BDF2" w14:textId="77777777" w:rsidR="009948D2" w:rsidRDefault="00000000">
      <w:pPr>
        <w:spacing w:after="280" w:line="264" w:lineRule="auto"/>
      </w:pPr>
      <w:proofErr w:type="spellStart"/>
      <w:r>
        <w:rPr>
          <w:rFonts w:eastAsia="Montserrat"/>
          <w:b/>
          <w:sz w:val="28"/>
        </w:rPr>
        <w:t>Naučite</w:t>
      </w:r>
      <w:proofErr w:type="spellEnd"/>
      <w:r>
        <w:rPr>
          <w:rFonts w:eastAsia="Montserrat"/>
          <w:b/>
          <w:sz w:val="28"/>
        </w:rPr>
        <w:t xml:space="preserve"> </w:t>
      </w:r>
      <w:proofErr w:type="spellStart"/>
      <w:r>
        <w:rPr>
          <w:rFonts w:eastAsia="Montserrat"/>
          <w:b/>
          <w:sz w:val="28"/>
        </w:rPr>
        <w:t>metodologiju</w:t>
      </w:r>
      <w:proofErr w:type="spellEnd"/>
      <w:r>
        <w:rPr>
          <w:rFonts w:eastAsia="Montserrat"/>
          <w:b/>
          <w:sz w:val="28"/>
        </w:rPr>
        <w:t xml:space="preserve">. </w:t>
      </w:r>
      <w:proofErr w:type="spellStart"/>
      <w:r>
        <w:rPr>
          <w:rFonts w:eastAsia="Montserrat"/>
          <w:b/>
          <w:sz w:val="28"/>
        </w:rPr>
        <w:t>Primijenite</w:t>
      </w:r>
      <w:proofErr w:type="spellEnd"/>
      <w:r>
        <w:rPr>
          <w:rFonts w:eastAsia="Montserrat"/>
          <w:b/>
          <w:sz w:val="28"/>
        </w:rPr>
        <w:t xml:space="preserve"> je u </w:t>
      </w:r>
      <w:proofErr w:type="spellStart"/>
      <w:r>
        <w:rPr>
          <w:rFonts w:eastAsia="Montserrat"/>
          <w:b/>
          <w:sz w:val="28"/>
        </w:rPr>
        <w:t>radu</w:t>
      </w:r>
      <w:proofErr w:type="spellEnd"/>
      <w:r>
        <w:rPr>
          <w:rFonts w:eastAsia="Montserrat"/>
          <w:b/>
          <w:sz w:val="28"/>
        </w:rPr>
        <w:t xml:space="preserve"> s</w:t>
      </w:r>
      <w:r>
        <w:rPr>
          <w:rFonts w:eastAsia="Montserrat"/>
          <w:b/>
          <w:sz w:val="28"/>
          <w:lang w:val="sr-Latn-BA"/>
        </w:rPr>
        <w:t>a</w:t>
      </w:r>
      <w:r>
        <w:rPr>
          <w:rFonts w:eastAsia="Montserrat"/>
          <w:b/>
          <w:sz w:val="28"/>
        </w:rPr>
        <w:t xml:space="preserve"> </w:t>
      </w:r>
      <w:proofErr w:type="spellStart"/>
      <w:r>
        <w:rPr>
          <w:rFonts w:eastAsia="Montserrat"/>
          <w:b/>
          <w:sz w:val="28"/>
        </w:rPr>
        <w:t>preduzećima</w:t>
      </w:r>
      <w:proofErr w:type="spellEnd"/>
      <w:r>
        <w:rPr>
          <w:rFonts w:eastAsia="Montserrat"/>
          <w:b/>
          <w:sz w:val="28"/>
        </w:rPr>
        <w:t xml:space="preserve">. </w:t>
      </w:r>
      <w:proofErr w:type="spellStart"/>
      <w:r>
        <w:rPr>
          <w:rFonts w:eastAsia="Montserrat"/>
          <w:b/>
          <w:sz w:val="28"/>
        </w:rPr>
        <w:t>Integri</w:t>
      </w:r>
      <w:proofErr w:type="spellEnd"/>
      <w:r>
        <w:rPr>
          <w:rFonts w:eastAsia="Montserrat"/>
          <w:b/>
          <w:sz w:val="28"/>
          <w:lang w:val="sr-Latn-BA"/>
        </w:rPr>
        <w:t>šite</w:t>
      </w:r>
      <w:r>
        <w:rPr>
          <w:rFonts w:eastAsia="Montserrat"/>
          <w:b/>
          <w:sz w:val="28"/>
        </w:rPr>
        <w:t xml:space="preserve"> je u </w:t>
      </w:r>
      <w:proofErr w:type="spellStart"/>
      <w:r>
        <w:rPr>
          <w:rFonts w:eastAsia="Montserrat"/>
          <w:b/>
          <w:sz w:val="28"/>
        </w:rPr>
        <w:t>svoju</w:t>
      </w:r>
      <w:proofErr w:type="spellEnd"/>
      <w:r>
        <w:rPr>
          <w:rFonts w:eastAsia="Montserrat"/>
          <w:b/>
          <w:sz w:val="28"/>
        </w:rPr>
        <w:t xml:space="preserve"> </w:t>
      </w:r>
      <w:proofErr w:type="spellStart"/>
      <w:r>
        <w:rPr>
          <w:rFonts w:eastAsia="Montserrat"/>
          <w:b/>
          <w:sz w:val="28"/>
        </w:rPr>
        <w:t>poslovnu</w:t>
      </w:r>
      <w:proofErr w:type="spellEnd"/>
      <w:r>
        <w:rPr>
          <w:rFonts w:eastAsia="Montserrat"/>
          <w:b/>
          <w:sz w:val="28"/>
        </w:rPr>
        <w:t xml:space="preserve"> </w:t>
      </w:r>
      <w:proofErr w:type="spellStart"/>
      <w:r>
        <w:rPr>
          <w:rFonts w:eastAsia="Montserrat"/>
          <w:b/>
          <w:sz w:val="28"/>
        </w:rPr>
        <w:t>podršku</w:t>
      </w:r>
      <w:proofErr w:type="spellEnd"/>
      <w:r>
        <w:rPr>
          <w:rFonts w:eastAsia="Montserrat"/>
          <w:b/>
          <w:sz w:val="28"/>
        </w:rPr>
        <w:t>.</w:t>
      </w:r>
    </w:p>
    <w:p w14:paraId="2673D4B1" w14:textId="77777777" w:rsidR="009948D2" w:rsidRDefault="00000000">
      <w:pPr>
        <w:spacing w:after="60"/>
      </w:pPr>
      <w:proofErr w:type="spellStart"/>
      <w:r>
        <w:rPr>
          <w:rFonts w:eastAsia="Montserrat"/>
          <w:b/>
        </w:rPr>
        <w:t>Sprovođenje</w:t>
      </w:r>
      <w:proofErr w:type="spellEnd"/>
      <w:r>
        <w:rPr>
          <w:rFonts w:eastAsia="Montserrat"/>
          <w:b/>
        </w:rPr>
        <w:t xml:space="preserve"> </w:t>
      </w:r>
      <w:proofErr w:type="spellStart"/>
      <w:r>
        <w:rPr>
          <w:rFonts w:eastAsia="Montserrat"/>
          <w:b/>
        </w:rPr>
        <w:t>programa</w:t>
      </w:r>
      <w:proofErr w:type="spellEnd"/>
      <w:r>
        <w:rPr>
          <w:rFonts w:eastAsia="Montserrat"/>
          <w:b/>
        </w:rPr>
        <w:t xml:space="preserve">: </w:t>
      </w:r>
      <w:proofErr w:type="spellStart"/>
      <w:r>
        <w:rPr>
          <w:rFonts w:eastAsia="Montserrat"/>
          <w:b/>
        </w:rPr>
        <w:t>decembar</w:t>
      </w:r>
      <w:proofErr w:type="spellEnd"/>
      <w:r>
        <w:rPr>
          <w:rFonts w:eastAsia="Montserrat"/>
          <w:b/>
        </w:rPr>
        <w:t xml:space="preserve"> 2026. – mart 2027.</w:t>
      </w:r>
    </w:p>
    <w:p w14:paraId="44B353BB" w14:textId="77777777" w:rsidR="009948D2" w:rsidRDefault="00000000">
      <w:pPr>
        <w:spacing w:after="160"/>
      </w:pPr>
      <w:proofErr w:type="spellStart"/>
      <w:r>
        <w:rPr>
          <w:rFonts w:eastAsia="Montserrat"/>
          <w:b/>
        </w:rPr>
        <w:t>Prijave</w:t>
      </w:r>
      <w:proofErr w:type="spellEnd"/>
      <w:r>
        <w:rPr>
          <w:rFonts w:eastAsia="Montserrat"/>
          <w:b/>
        </w:rPr>
        <w:t xml:space="preserve">: 1. – 16. </w:t>
      </w:r>
      <w:proofErr w:type="spellStart"/>
      <w:r>
        <w:rPr>
          <w:rFonts w:eastAsia="Montserrat"/>
          <w:b/>
        </w:rPr>
        <w:t>oktobar</w:t>
      </w:r>
      <w:proofErr w:type="spellEnd"/>
      <w:r>
        <w:rPr>
          <w:rFonts w:eastAsia="Montserrat"/>
          <w:b/>
        </w:rPr>
        <w:t xml:space="preserve"> 2026.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936"/>
      </w:tblGrid>
      <w:tr w:rsidR="009948D2" w14:paraId="4C3C2B15" w14:textId="77777777">
        <w:tc>
          <w:tcPr>
            <w:tcW w:w="9936" w:type="dxa"/>
            <w:shd w:val="clear" w:color="auto" w:fill="457D5E"/>
            <w:vAlign w:val="center"/>
          </w:tcPr>
          <w:p w14:paraId="2EA00713" w14:textId="77777777" w:rsidR="009948D2" w:rsidRDefault="009948D2">
            <w:pPr>
              <w:spacing w:before="40" w:after="40" w:line="240" w:lineRule="auto"/>
              <w:jc w:val="center"/>
            </w:pPr>
            <w:hyperlink r:id="rId8">
              <w:r>
                <w:rPr>
                  <w:b/>
                  <w:color w:val="FFFFFF"/>
                  <w:u w:val="single"/>
                </w:rPr>
                <w:t>PRIJAVI SE</w:t>
              </w:r>
            </w:hyperlink>
          </w:p>
        </w:tc>
      </w:tr>
    </w:tbl>
    <w:p w14:paraId="3B4DB3E6" w14:textId="77777777" w:rsidR="009948D2" w:rsidRDefault="00000000">
      <w:pPr>
        <w:spacing w:before="220" w:after="80" w:line="252" w:lineRule="auto"/>
      </w:pPr>
      <w:r>
        <w:rPr>
          <w:rFonts w:eastAsia="Montserrat"/>
          <w:b/>
          <w:sz w:val="25"/>
        </w:rPr>
        <w:t xml:space="preserve">Kako </w:t>
      </w:r>
      <w:proofErr w:type="spellStart"/>
      <w:r>
        <w:rPr>
          <w:rFonts w:eastAsia="Montserrat"/>
          <w:b/>
          <w:sz w:val="25"/>
        </w:rPr>
        <w:t>pomoći</w:t>
      </w:r>
      <w:proofErr w:type="spellEnd"/>
      <w:r>
        <w:rPr>
          <w:rFonts w:eastAsia="Montserrat"/>
          <w:b/>
          <w:sz w:val="25"/>
        </w:rPr>
        <w:t xml:space="preserve"> </w:t>
      </w:r>
      <w:proofErr w:type="spellStart"/>
      <w:r>
        <w:rPr>
          <w:rFonts w:eastAsia="Montserrat"/>
          <w:b/>
          <w:sz w:val="25"/>
        </w:rPr>
        <w:t>malom</w:t>
      </w:r>
      <w:proofErr w:type="spellEnd"/>
      <w:r>
        <w:rPr>
          <w:rFonts w:eastAsia="Montserrat"/>
          <w:b/>
          <w:sz w:val="25"/>
        </w:rPr>
        <w:t xml:space="preserve"> </w:t>
      </w:r>
      <w:proofErr w:type="spellStart"/>
      <w:r>
        <w:rPr>
          <w:rFonts w:eastAsia="Montserrat"/>
          <w:b/>
          <w:sz w:val="25"/>
        </w:rPr>
        <w:t>preduzeću</w:t>
      </w:r>
      <w:proofErr w:type="spellEnd"/>
      <w:r>
        <w:rPr>
          <w:rFonts w:eastAsia="Montserrat"/>
          <w:b/>
          <w:sz w:val="25"/>
        </w:rPr>
        <w:t xml:space="preserve"> da </w:t>
      </w:r>
      <w:proofErr w:type="spellStart"/>
      <w:r>
        <w:rPr>
          <w:rFonts w:eastAsia="Montserrat"/>
          <w:b/>
          <w:sz w:val="25"/>
        </w:rPr>
        <w:t>razvije</w:t>
      </w:r>
      <w:proofErr w:type="spellEnd"/>
      <w:r>
        <w:rPr>
          <w:rFonts w:eastAsia="Montserrat"/>
          <w:b/>
          <w:sz w:val="25"/>
        </w:rPr>
        <w:t xml:space="preserve"> </w:t>
      </w:r>
      <w:proofErr w:type="spellStart"/>
      <w:r>
        <w:rPr>
          <w:rFonts w:eastAsia="Montserrat"/>
          <w:b/>
          <w:sz w:val="25"/>
        </w:rPr>
        <w:t>održiviju</w:t>
      </w:r>
      <w:proofErr w:type="spellEnd"/>
      <w:r>
        <w:rPr>
          <w:rFonts w:eastAsia="Montserrat"/>
          <w:b/>
          <w:sz w:val="25"/>
        </w:rPr>
        <w:t xml:space="preserve"> </w:t>
      </w:r>
      <w:proofErr w:type="spellStart"/>
      <w:r>
        <w:rPr>
          <w:rFonts w:eastAsia="Montserrat"/>
          <w:b/>
          <w:sz w:val="25"/>
        </w:rPr>
        <w:t>uslugu</w:t>
      </w:r>
      <w:proofErr w:type="spellEnd"/>
      <w:r>
        <w:rPr>
          <w:rFonts w:eastAsia="Montserrat"/>
          <w:b/>
          <w:sz w:val="25"/>
        </w:rPr>
        <w:t xml:space="preserve"> </w:t>
      </w:r>
      <w:proofErr w:type="spellStart"/>
      <w:r>
        <w:rPr>
          <w:rFonts w:eastAsia="Montserrat"/>
          <w:b/>
          <w:sz w:val="25"/>
        </w:rPr>
        <w:t>koja</w:t>
      </w:r>
      <w:proofErr w:type="spellEnd"/>
      <w:r>
        <w:rPr>
          <w:rFonts w:eastAsia="Montserrat"/>
          <w:b/>
          <w:sz w:val="25"/>
        </w:rPr>
        <w:t xml:space="preserve"> </w:t>
      </w:r>
      <w:proofErr w:type="spellStart"/>
      <w:r>
        <w:rPr>
          <w:rFonts w:eastAsia="Montserrat"/>
          <w:b/>
          <w:sz w:val="25"/>
        </w:rPr>
        <w:t>istovremeno</w:t>
      </w:r>
      <w:proofErr w:type="spellEnd"/>
      <w:r>
        <w:rPr>
          <w:rFonts w:eastAsia="Montserrat"/>
          <w:b/>
          <w:sz w:val="25"/>
        </w:rPr>
        <w:t xml:space="preserve"> </w:t>
      </w:r>
      <w:proofErr w:type="spellStart"/>
      <w:r>
        <w:rPr>
          <w:rFonts w:eastAsia="Montserrat"/>
          <w:b/>
          <w:sz w:val="25"/>
        </w:rPr>
        <w:t>ima</w:t>
      </w:r>
      <w:proofErr w:type="spellEnd"/>
      <w:r>
        <w:rPr>
          <w:rFonts w:eastAsia="Montserrat"/>
          <w:b/>
          <w:sz w:val="25"/>
        </w:rPr>
        <w:t xml:space="preserve"> </w:t>
      </w:r>
      <w:proofErr w:type="spellStart"/>
      <w:r>
        <w:rPr>
          <w:rFonts w:eastAsia="Montserrat"/>
          <w:b/>
          <w:sz w:val="25"/>
        </w:rPr>
        <w:t>smisla</w:t>
      </w:r>
      <w:proofErr w:type="spellEnd"/>
      <w:r>
        <w:rPr>
          <w:rFonts w:eastAsia="Montserrat"/>
          <w:b/>
          <w:sz w:val="25"/>
        </w:rPr>
        <w:t xml:space="preserve"> za </w:t>
      </w:r>
      <w:proofErr w:type="spellStart"/>
      <w:r>
        <w:rPr>
          <w:rFonts w:eastAsia="Montserrat"/>
          <w:b/>
          <w:sz w:val="25"/>
        </w:rPr>
        <w:t>njegove</w:t>
      </w:r>
      <w:proofErr w:type="spellEnd"/>
      <w:r>
        <w:rPr>
          <w:rFonts w:eastAsia="Montserrat"/>
          <w:b/>
          <w:sz w:val="25"/>
        </w:rPr>
        <w:t xml:space="preserve"> </w:t>
      </w:r>
      <w:proofErr w:type="spellStart"/>
      <w:r>
        <w:rPr>
          <w:rFonts w:eastAsia="Montserrat"/>
          <w:b/>
          <w:sz w:val="25"/>
        </w:rPr>
        <w:t>klijente</w:t>
      </w:r>
      <w:proofErr w:type="spellEnd"/>
      <w:r>
        <w:rPr>
          <w:rFonts w:eastAsia="Montserrat"/>
          <w:b/>
          <w:sz w:val="25"/>
        </w:rPr>
        <w:t xml:space="preserve"> </w:t>
      </w:r>
      <w:proofErr w:type="spellStart"/>
      <w:r>
        <w:rPr>
          <w:rFonts w:eastAsia="Montserrat"/>
          <w:b/>
          <w:sz w:val="25"/>
        </w:rPr>
        <w:t>i</w:t>
      </w:r>
      <w:proofErr w:type="spellEnd"/>
      <w:r>
        <w:rPr>
          <w:rFonts w:eastAsia="Montserrat"/>
          <w:b/>
          <w:sz w:val="25"/>
        </w:rPr>
        <w:t xml:space="preserve"> za </w:t>
      </w:r>
      <w:proofErr w:type="spellStart"/>
      <w:r>
        <w:rPr>
          <w:rFonts w:eastAsia="Montserrat"/>
          <w:b/>
          <w:sz w:val="25"/>
        </w:rPr>
        <w:t>njegovo</w:t>
      </w:r>
      <w:proofErr w:type="spellEnd"/>
      <w:r>
        <w:rPr>
          <w:rFonts w:eastAsia="Montserrat"/>
          <w:b/>
          <w:sz w:val="25"/>
        </w:rPr>
        <w:t xml:space="preserve"> </w:t>
      </w:r>
      <w:proofErr w:type="spellStart"/>
      <w:r>
        <w:rPr>
          <w:rFonts w:eastAsia="Montserrat"/>
          <w:b/>
          <w:sz w:val="25"/>
        </w:rPr>
        <w:t>poslovanje</w:t>
      </w:r>
      <w:proofErr w:type="spellEnd"/>
      <w:r>
        <w:rPr>
          <w:rFonts w:eastAsia="Montserrat"/>
          <w:b/>
          <w:sz w:val="25"/>
        </w:rPr>
        <w:t>?</w:t>
      </w:r>
    </w:p>
    <w:p w14:paraId="2EFB4E48" w14:textId="77777777" w:rsidR="009948D2" w:rsidRDefault="00000000">
      <w:pPr>
        <w:spacing w:after="80" w:line="240" w:lineRule="auto"/>
      </w:pPr>
      <w:r>
        <w:rPr>
          <w:rFonts w:eastAsia="Montserrat"/>
        </w:rPr>
        <w:t xml:space="preserve">U </w:t>
      </w:r>
      <w:proofErr w:type="spellStart"/>
      <w:r>
        <w:rPr>
          <w:rFonts w:eastAsia="Montserrat"/>
        </w:rPr>
        <w:t>okviru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projekta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GreenSET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pokrećemo</w:t>
      </w:r>
      <w:proofErr w:type="spellEnd"/>
      <w:r>
        <w:rPr>
          <w:rFonts w:eastAsia="Montserrat"/>
        </w:rPr>
        <w:t xml:space="preserve"> </w:t>
      </w:r>
      <w:r>
        <w:rPr>
          <w:rFonts w:eastAsia="Montserrat"/>
          <w:b/>
        </w:rPr>
        <w:t>Service Innovation Lab</w:t>
      </w:r>
      <w:r>
        <w:rPr>
          <w:rFonts w:eastAsia="Montserrat"/>
        </w:rPr>
        <w:t xml:space="preserve">, </w:t>
      </w:r>
      <w:proofErr w:type="spellStart"/>
      <w:r>
        <w:rPr>
          <w:rFonts w:eastAsia="Montserrat"/>
        </w:rPr>
        <w:t>praktičan</w:t>
      </w:r>
      <w:proofErr w:type="spellEnd"/>
      <w:r>
        <w:rPr>
          <w:rFonts w:eastAsia="Montserrat"/>
        </w:rPr>
        <w:t xml:space="preserve"> program </w:t>
      </w:r>
      <w:proofErr w:type="spellStart"/>
      <w:proofErr w:type="gramStart"/>
      <w:r>
        <w:rPr>
          <w:rFonts w:eastAsia="Montserrat"/>
        </w:rPr>
        <w:t>namijenjen</w:t>
      </w:r>
      <w:proofErr w:type="spellEnd"/>
      <w:r>
        <w:rPr>
          <w:rFonts w:eastAsia="Montserrat"/>
          <w:lang w:val="sr-Latn-BA"/>
        </w:rPr>
        <w:t xml:space="preserve">  institucijama</w:t>
      </w:r>
      <w:proofErr w:type="gramEnd"/>
      <w:r>
        <w:rPr>
          <w:rFonts w:eastAsia="Montserrat"/>
          <w:lang w:val="sr-Latn-BA"/>
        </w:rPr>
        <w:t xml:space="preserve"> i konsultantima koji pružaju podršku preduzetnicima i koji </w:t>
      </w:r>
      <w:r>
        <w:rPr>
          <w:rFonts w:eastAsia="Montserrat"/>
        </w:rPr>
        <w:t xml:space="preserve"> </w:t>
      </w:r>
      <w:r>
        <w:rPr>
          <w:rFonts w:eastAsia="Montserrat"/>
          <w:lang w:val="sr-Latn-BA"/>
        </w:rPr>
        <w:t xml:space="preserve">          </w:t>
      </w:r>
      <w:proofErr w:type="spellStart"/>
      <w:r>
        <w:rPr>
          <w:rFonts w:eastAsia="Montserrat"/>
        </w:rPr>
        <w:t>žele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unaprijediti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način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na</w:t>
      </w:r>
      <w:proofErr w:type="spellEnd"/>
      <w:r>
        <w:rPr>
          <w:rFonts w:eastAsia="Montserrat"/>
        </w:rPr>
        <w:t xml:space="preserve"> koji </w:t>
      </w:r>
      <w:proofErr w:type="spellStart"/>
      <w:r>
        <w:rPr>
          <w:rFonts w:eastAsia="Montserrat"/>
        </w:rPr>
        <w:t>rade</w:t>
      </w:r>
      <w:proofErr w:type="spellEnd"/>
      <w:r>
        <w:rPr>
          <w:rFonts w:eastAsia="Montserrat"/>
        </w:rPr>
        <w:t xml:space="preserve"> s</w:t>
      </w:r>
      <w:r>
        <w:rPr>
          <w:rFonts w:eastAsia="Montserrat"/>
          <w:lang w:val="sr-Latn-BA"/>
        </w:rPr>
        <w:t>a</w:t>
      </w:r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malim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i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srednjim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preduzećima</w:t>
      </w:r>
      <w:proofErr w:type="spellEnd"/>
      <w:r>
        <w:rPr>
          <w:rFonts w:eastAsia="Montserrat"/>
        </w:rPr>
        <w:t>.</w:t>
      </w:r>
      <w:r>
        <w:rPr>
          <w:rFonts w:eastAsia="Montserrat"/>
          <w:lang w:val="sr-Latn-BA"/>
        </w:rPr>
        <w:t xml:space="preserve"> </w:t>
      </w:r>
    </w:p>
    <w:p w14:paraId="79F6DDD2" w14:textId="77777777" w:rsidR="009948D2" w:rsidRDefault="009948D2">
      <w:pPr>
        <w:spacing w:after="140"/>
        <w:rPr>
          <w:lang w:val="sr-Latn-BA"/>
        </w:rPr>
      </w:pPr>
    </w:p>
    <w:p w14:paraId="0EA8ADF0" w14:textId="77777777" w:rsidR="009948D2" w:rsidRDefault="00000000">
      <w:pPr>
        <w:spacing w:after="140"/>
      </w:pPr>
      <w:r>
        <w:rPr>
          <w:rFonts w:eastAsia="Montserrat"/>
        </w:rPr>
        <w:t xml:space="preserve">Ovo </w:t>
      </w:r>
      <w:proofErr w:type="spellStart"/>
      <w:r>
        <w:rPr>
          <w:rFonts w:eastAsia="Montserrat"/>
        </w:rPr>
        <w:t>nije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klasična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edukacija</w:t>
      </w:r>
      <w:proofErr w:type="spellEnd"/>
      <w:r>
        <w:rPr>
          <w:rFonts w:eastAsia="Montserrat"/>
        </w:rPr>
        <w:t xml:space="preserve">. </w:t>
      </w:r>
      <w:proofErr w:type="spellStart"/>
      <w:r>
        <w:rPr>
          <w:rFonts w:eastAsia="Montserrat"/>
        </w:rPr>
        <w:t>Odabrani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učesnici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učiće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  <w:b/>
        </w:rPr>
        <w:t>radeći</w:t>
      </w:r>
      <w:proofErr w:type="spellEnd"/>
      <w:r>
        <w:rPr>
          <w:rFonts w:eastAsia="Montserrat"/>
          <w:b/>
        </w:rPr>
        <w:t xml:space="preserve"> </w:t>
      </w:r>
      <w:proofErr w:type="spellStart"/>
      <w:r>
        <w:rPr>
          <w:rFonts w:eastAsia="Montserrat"/>
          <w:b/>
        </w:rPr>
        <w:t>na</w:t>
      </w:r>
      <w:proofErr w:type="spellEnd"/>
      <w:r>
        <w:rPr>
          <w:rFonts w:eastAsia="Montserrat"/>
          <w:b/>
        </w:rPr>
        <w:t xml:space="preserve"> </w:t>
      </w:r>
      <w:proofErr w:type="spellStart"/>
      <w:r>
        <w:rPr>
          <w:rFonts w:eastAsia="Montserrat"/>
          <w:b/>
        </w:rPr>
        <w:t>stvarnom</w:t>
      </w:r>
      <w:proofErr w:type="spellEnd"/>
      <w:r>
        <w:rPr>
          <w:rFonts w:eastAsia="Montserrat"/>
          <w:b/>
        </w:rPr>
        <w:t xml:space="preserve"> </w:t>
      </w:r>
      <w:proofErr w:type="spellStart"/>
      <w:r>
        <w:rPr>
          <w:rFonts w:eastAsia="Montserrat"/>
          <w:b/>
        </w:rPr>
        <w:t>poslovnom</w:t>
      </w:r>
      <w:proofErr w:type="spellEnd"/>
      <w:r>
        <w:rPr>
          <w:rFonts w:eastAsia="Montserrat"/>
          <w:b/>
        </w:rPr>
        <w:t xml:space="preserve"> </w:t>
      </w:r>
      <w:proofErr w:type="spellStart"/>
      <w:r>
        <w:rPr>
          <w:rFonts w:eastAsia="Montserrat"/>
          <w:b/>
        </w:rPr>
        <w:t>slučaju</w:t>
      </w:r>
      <w:proofErr w:type="spellEnd"/>
      <w:r>
        <w:rPr>
          <w:rFonts w:eastAsia="Montserrat"/>
        </w:rPr>
        <w:t xml:space="preserve">, </w:t>
      </w:r>
      <w:proofErr w:type="spellStart"/>
      <w:r>
        <w:rPr>
          <w:rFonts w:eastAsia="Montserrat"/>
        </w:rPr>
        <w:t>uz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podršku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stručnjaka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iz</w:t>
      </w:r>
      <w:proofErr w:type="spellEnd"/>
      <w:r>
        <w:rPr>
          <w:rFonts w:eastAsia="Montserrat"/>
        </w:rPr>
        <w:t xml:space="preserve"> </w:t>
      </w:r>
      <w:r>
        <w:rPr>
          <w:rFonts w:eastAsia="Montserrat"/>
          <w:lang w:val="sr-Latn-BA"/>
        </w:rPr>
        <w:t>BSC</w:t>
      </w:r>
      <w:r>
        <w:rPr>
          <w:rFonts w:eastAsia="Montserrat"/>
        </w:rPr>
        <w:t>-a</w:t>
      </w:r>
      <w:r>
        <w:rPr>
          <w:rFonts w:eastAsia="Montserrat"/>
          <w:lang w:val="sr-Latn-BA"/>
        </w:rPr>
        <w:t xml:space="preserve"> Bar</w:t>
      </w:r>
      <w:r>
        <w:rPr>
          <w:rFonts w:eastAsia="Montserrat"/>
        </w:rPr>
        <w:t>.</w:t>
      </w:r>
    </w:p>
    <w:p w14:paraId="78259259" w14:textId="77777777" w:rsidR="009948D2" w:rsidRDefault="00000000">
      <w:pPr>
        <w:spacing w:after="140"/>
      </w:pPr>
      <w:r>
        <w:rPr>
          <w:rFonts w:eastAsia="Montserrat"/>
        </w:rPr>
        <w:t xml:space="preserve">U </w:t>
      </w:r>
      <w:proofErr w:type="spellStart"/>
      <w:r>
        <w:rPr>
          <w:rFonts w:eastAsia="Montserrat"/>
        </w:rPr>
        <w:t>radu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će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koristiti</w:t>
      </w:r>
      <w:proofErr w:type="spellEnd"/>
      <w:r>
        <w:rPr>
          <w:rFonts w:eastAsia="Montserrat"/>
        </w:rPr>
        <w:t xml:space="preserve"> </w:t>
      </w:r>
      <w:r>
        <w:rPr>
          <w:rFonts w:eastAsia="Montserrat"/>
          <w:b/>
        </w:rPr>
        <w:t>MED Sustainable Service Innovation Methodology (MEDSSIM)</w:t>
      </w:r>
      <w:r>
        <w:rPr>
          <w:rFonts w:eastAsia="Montserrat"/>
        </w:rPr>
        <w:t xml:space="preserve">, </w:t>
      </w:r>
      <w:proofErr w:type="spellStart"/>
      <w:r>
        <w:rPr>
          <w:rFonts w:eastAsia="Montserrat"/>
        </w:rPr>
        <w:t>metodologiju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razvijenu</w:t>
      </w:r>
      <w:proofErr w:type="spellEnd"/>
      <w:r>
        <w:rPr>
          <w:rFonts w:eastAsia="Montserrat"/>
        </w:rPr>
        <w:t xml:space="preserve"> u </w:t>
      </w:r>
      <w:proofErr w:type="spellStart"/>
      <w:r>
        <w:rPr>
          <w:rFonts w:eastAsia="Montserrat"/>
        </w:rPr>
        <w:t>okviru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projekta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GreenSET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posebno</w:t>
      </w:r>
      <w:proofErr w:type="spellEnd"/>
      <w:r>
        <w:rPr>
          <w:rFonts w:eastAsia="Montserrat"/>
        </w:rPr>
        <w:t xml:space="preserve"> za </w:t>
      </w:r>
      <w:proofErr w:type="spellStart"/>
      <w:r>
        <w:rPr>
          <w:rFonts w:eastAsia="Montserrat"/>
        </w:rPr>
        <w:t>podršku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malim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i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srednjim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preduzećima</w:t>
      </w:r>
      <w:proofErr w:type="spellEnd"/>
      <w:r>
        <w:rPr>
          <w:rFonts w:eastAsia="Montserrat"/>
        </w:rPr>
        <w:t xml:space="preserve"> u </w:t>
      </w:r>
      <w:proofErr w:type="spellStart"/>
      <w:r>
        <w:rPr>
          <w:rFonts w:eastAsia="Montserrat"/>
        </w:rPr>
        <w:t>turizmu</w:t>
      </w:r>
      <w:proofErr w:type="spellEnd"/>
      <w:r>
        <w:rPr>
          <w:rFonts w:eastAsia="Montserrat"/>
        </w:rPr>
        <w:t xml:space="preserve">. </w:t>
      </w:r>
      <w:proofErr w:type="spellStart"/>
      <w:r>
        <w:rPr>
          <w:rFonts w:eastAsia="Montserrat"/>
        </w:rPr>
        <w:t>Interes</w:t>
      </w:r>
      <w:proofErr w:type="spellEnd"/>
      <w:r>
        <w:rPr>
          <w:rFonts w:eastAsia="Montserrat"/>
        </w:rPr>
        <w:t xml:space="preserve"> za </w:t>
      </w:r>
      <w:proofErr w:type="spellStart"/>
      <w:r>
        <w:rPr>
          <w:rFonts w:eastAsia="Montserrat"/>
        </w:rPr>
        <w:t>ovakav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pristup</w:t>
      </w:r>
      <w:proofErr w:type="spellEnd"/>
      <w:r>
        <w:rPr>
          <w:rFonts w:eastAsia="Montserrat"/>
        </w:rPr>
        <w:t xml:space="preserve"> </w:t>
      </w:r>
      <w:r>
        <w:rPr>
          <w:rFonts w:eastAsia="Montserrat"/>
          <w:lang w:val="sr-Latn-BA"/>
        </w:rPr>
        <w:t>potvrđen je i</w:t>
      </w:r>
      <w:r>
        <w:rPr>
          <w:rFonts w:eastAsia="Montserrat"/>
        </w:rPr>
        <w:t xml:space="preserve"> u </w:t>
      </w:r>
      <w:proofErr w:type="spellStart"/>
      <w:r>
        <w:rPr>
          <w:rFonts w:eastAsia="Montserrat"/>
        </w:rPr>
        <w:t>prvom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krugu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GreenSET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programa</w:t>
      </w:r>
      <w:proofErr w:type="spellEnd"/>
      <w:r>
        <w:rPr>
          <w:rFonts w:eastAsia="Montserrat"/>
          <w:lang w:val="sr-Latn-BA"/>
        </w:rPr>
        <w:t>,</w:t>
      </w:r>
      <w:r>
        <w:rPr>
          <w:rFonts w:eastAsia="Montserrat"/>
        </w:rPr>
        <w:t xml:space="preserve"> </w:t>
      </w:r>
      <w:r>
        <w:rPr>
          <w:rFonts w:eastAsia="Montserrat"/>
          <w:lang w:val="sr-Latn-BA"/>
        </w:rPr>
        <w:t>kroz učešće turističkih preduzeća zainteresovanih za primjenu MEDSSIM metodologije.</w:t>
      </w:r>
    </w:p>
    <w:p w14:paraId="546C4915" w14:textId="77777777" w:rsidR="009948D2" w:rsidRDefault="00000000">
      <w:pPr>
        <w:spacing w:before="280" w:after="100" w:line="252" w:lineRule="auto"/>
      </w:pPr>
      <w:proofErr w:type="spellStart"/>
      <w:r>
        <w:rPr>
          <w:rFonts w:eastAsia="Montserrat"/>
          <w:b/>
          <w:sz w:val="29"/>
        </w:rPr>
        <w:t>Šta</w:t>
      </w:r>
      <w:proofErr w:type="spellEnd"/>
      <w:r>
        <w:rPr>
          <w:rFonts w:eastAsia="Montserrat"/>
          <w:b/>
          <w:sz w:val="29"/>
        </w:rPr>
        <w:t xml:space="preserve"> je MEDSSIM?</w:t>
      </w:r>
    </w:p>
    <w:p w14:paraId="593C8212" w14:textId="77777777" w:rsidR="009948D2" w:rsidRDefault="00000000">
      <w:pPr>
        <w:spacing w:after="140"/>
      </w:pPr>
      <w:r>
        <w:rPr>
          <w:rFonts w:eastAsia="Montserrat"/>
        </w:rPr>
        <w:t>MEDSSIM (</w:t>
      </w:r>
      <w:r>
        <w:rPr>
          <w:rFonts w:eastAsia="Montserrat"/>
          <w:i/>
        </w:rPr>
        <w:t>MED Sustainable Service Innovation Methodology</w:t>
      </w:r>
      <w:r>
        <w:rPr>
          <w:rFonts w:eastAsia="Montserrat"/>
        </w:rPr>
        <w:t xml:space="preserve">, </w:t>
      </w:r>
      <w:r>
        <w:rPr>
          <w:rFonts w:eastAsia="Montserrat"/>
          <w:lang w:val="sr-Latn-BA"/>
        </w:rPr>
        <w:t>-</w:t>
      </w:r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Metodologija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održive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inovacije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usluga</w:t>
      </w:r>
      <w:proofErr w:type="spellEnd"/>
      <w:r>
        <w:rPr>
          <w:rFonts w:eastAsia="Montserrat"/>
        </w:rPr>
        <w:t xml:space="preserve">) </w:t>
      </w:r>
      <w:proofErr w:type="spellStart"/>
      <w:r>
        <w:rPr>
          <w:rFonts w:eastAsia="Montserrat"/>
        </w:rPr>
        <w:t>praktična</w:t>
      </w:r>
      <w:proofErr w:type="spellEnd"/>
      <w:r>
        <w:rPr>
          <w:rFonts w:eastAsia="Montserrat"/>
        </w:rPr>
        <w:t xml:space="preserve"> je </w:t>
      </w:r>
      <w:proofErr w:type="spellStart"/>
      <w:r>
        <w:rPr>
          <w:rFonts w:eastAsia="Montserrat"/>
        </w:rPr>
        <w:t>metodologija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namijenjena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razvoju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održivijih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i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cirkularnih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usluga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primjenjivih</w:t>
      </w:r>
      <w:proofErr w:type="spellEnd"/>
      <w:r>
        <w:rPr>
          <w:rFonts w:eastAsia="Montserrat"/>
        </w:rPr>
        <w:t xml:space="preserve"> u </w:t>
      </w:r>
      <w:proofErr w:type="spellStart"/>
      <w:r>
        <w:rPr>
          <w:rFonts w:eastAsia="Montserrat"/>
        </w:rPr>
        <w:t>turizmu</w:t>
      </w:r>
      <w:proofErr w:type="spellEnd"/>
      <w:r>
        <w:rPr>
          <w:rFonts w:eastAsia="Montserrat"/>
        </w:rPr>
        <w:t xml:space="preserve">. </w:t>
      </w:r>
      <w:r>
        <w:rPr>
          <w:rFonts w:eastAsia="Montserrat"/>
          <w:b/>
        </w:rPr>
        <w:t>MEDSSIM</w:t>
      </w:r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metodologija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povezuje</w:t>
      </w:r>
      <w:proofErr w:type="spellEnd"/>
      <w:r>
        <w:rPr>
          <w:rFonts w:eastAsia="Montserrat"/>
        </w:rPr>
        <w:t xml:space="preserve"> ono </w:t>
      </w:r>
      <w:proofErr w:type="spellStart"/>
      <w:r>
        <w:rPr>
          <w:rFonts w:eastAsia="Montserrat"/>
        </w:rPr>
        <w:t>što</w:t>
      </w:r>
      <w:proofErr w:type="spellEnd"/>
      <w:r>
        <w:rPr>
          <w:rFonts w:eastAsia="Montserrat"/>
        </w:rPr>
        <w:t xml:space="preserve"> je </w:t>
      </w:r>
      <w:proofErr w:type="spellStart"/>
      <w:r>
        <w:rPr>
          <w:rFonts w:eastAsia="Montserrat"/>
        </w:rPr>
        <w:t>često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teško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posmatrati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zajedno</w:t>
      </w:r>
      <w:proofErr w:type="spellEnd"/>
      <w:r>
        <w:rPr>
          <w:rFonts w:eastAsia="Montserrat"/>
        </w:rPr>
        <w:t xml:space="preserve">: </w:t>
      </w:r>
      <w:proofErr w:type="spellStart"/>
      <w:r>
        <w:rPr>
          <w:rFonts w:eastAsia="Montserrat"/>
          <w:b/>
        </w:rPr>
        <w:t>potrebe</w:t>
      </w:r>
      <w:proofErr w:type="spellEnd"/>
      <w:r>
        <w:rPr>
          <w:rFonts w:eastAsia="Montserrat"/>
          <w:b/>
        </w:rPr>
        <w:t xml:space="preserve"> </w:t>
      </w:r>
      <w:proofErr w:type="spellStart"/>
      <w:r>
        <w:rPr>
          <w:rFonts w:eastAsia="Montserrat"/>
          <w:b/>
        </w:rPr>
        <w:t>korisnika</w:t>
      </w:r>
      <w:proofErr w:type="spellEnd"/>
      <w:r>
        <w:rPr>
          <w:rFonts w:eastAsia="Montserrat"/>
          <w:b/>
        </w:rPr>
        <w:t xml:space="preserve">, </w:t>
      </w:r>
      <w:proofErr w:type="spellStart"/>
      <w:r>
        <w:rPr>
          <w:rFonts w:eastAsia="Montserrat"/>
          <w:b/>
        </w:rPr>
        <w:t>resurse</w:t>
      </w:r>
      <w:proofErr w:type="spellEnd"/>
      <w:r>
        <w:rPr>
          <w:rFonts w:eastAsia="Montserrat"/>
          <w:b/>
        </w:rPr>
        <w:t xml:space="preserve"> </w:t>
      </w:r>
      <w:proofErr w:type="spellStart"/>
      <w:r>
        <w:rPr>
          <w:rFonts w:eastAsia="Montserrat"/>
          <w:b/>
        </w:rPr>
        <w:t>i</w:t>
      </w:r>
      <w:proofErr w:type="spellEnd"/>
      <w:r>
        <w:rPr>
          <w:rFonts w:eastAsia="Montserrat"/>
          <w:b/>
        </w:rPr>
        <w:t xml:space="preserve"> </w:t>
      </w:r>
      <w:proofErr w:type="spellStart"/>
      <w:r>
        <w:rPr>
          <w:rFonts w:eastAsia="Montserrat"/>
          <w:b/>
        </w:rPr>
        <w:t>sposobnosti</w:t>
      </w:r>
      <w:proofErr w:type="spellEnd"/>
      <w:r>
        <w:rPr>
          <w:rFonts w:eastAsia="Montserrat"/>
          <w:b/>
        </w:rPr>
        <w:t xml:space="preserve"> </w:t>
      </w:r>
      <w:proofErr w:type="spellStart"/>
      <w:r>
        <w:rPr>
          <w:rFonts w:eastAsia="Montserrat"/>
          <w:b/>
        </w:rPr>
        <w:t>preduzeća</w:t>
      </w:r>
      <w:proofErr w:type="spellEnd"/>
      <w:r>
        <w:rPr>
          <w:rFonts w:eastAsia="Montserrat"/>
          <w:b/>
        </w:rPr>
        <w:t xml:space="preserve">, </w:t>
      </w:r>
      <w:proofErr w:type="spellStart"/>
      <w:r>
        <w:rPr>
          <w:rFonts w:eastAsia="Montserrat"/>
          <w:b/>
        </w:rPr>
        <w:t>održivost</w:t>
      </w:r>
      <w:proofErr w:type="spellEnd"/>
      <w:r>
        <w:rPr>
          <w:rFonts w:eastAsia="Montserrat"/>
          <w:b/>
        </w:rPr>
        <w:t xml:space="preserve"> </w:t>
      </w:r>
      <w:proofErr w:type="spellStart"/>
      <w:r>
        <w:rPr>
          <w:rFonts w:eastAsia="Montserrat"/>
          <w:b/>
        </w:rPr>
        <w:t>i</w:t>
      </w:r>
      <w:proofErr w:type="spellEnd"/>
      <w:r>
        <w:rPr>
          <w:rFonts w:eastAsia="Montserrat"/>
          <w:b/>
        </w:rPr>
        <w:t xml:space="preserve"> </w:t>
      </w:r>
      <w:proofErr w:type="spellStart"/>
      <w:r>
        <w:rPr>
          <w:rFonts w:eastAsia="Montserrat"/>
          <w:b/>
        </w:rPr>
        <w:t>cirkularnost</w:t>
      </w:r>
      <w:proofErr w:type="spellEnd"/>
      <w:r>
        <w:rPr>
          <w:rFonts w:eastAsia="Montserrat"/>
          <w:b/>
        </w:rPr>
        <w:t xml:space="preserve">, </w:t>
      </w:r>
      <w:proofErr w:type="spellStart"/>
      <w:r>
        <w:rPr>
          <w:rFonts w:eastAsia="Montserrat"/>
          <w:b/>
        </w:rPr>
        <w:t>kao</w:t>
      </w:r>
      <w:proofErr w:type="spellEnd"/>
      <w:r>
        <w:rPr>
          <w:rFonts w:eastAsia="Montserrat"/>
          <w:b/>
        </w:rPr>
        <w:t xml:space="preserve"> </w:t>
      </w:r>
      <w:proofErr w:type="spellStart"/>
      <w:r>
        <w:rPr>
          <w:rFonts w:eastAsia="Montserrat"/>
          <w:b/>
        </w:rPr>
        <w:t>i</w:t>
      </w:r>
      <w:proofErr w:type="spellEnd"/>
      <w:r>
        <w:rPr>
          <w:rFonts w:eastAsia="Montserrat"/>
          <w:b/>
        </w:rPr>
        <w:t xml:space="preserve"> </w:t>
      </w:r>
      <w:proofErr w:type="spellStart"/>
      <w:r>
        <w:rPr>
          <w:rFonts w:eastAsia="Montserrat"/>
          <w:b/>
        </w:rPr>
        <w:t>poslovnu</w:t>
      </w:r>
      <w:proofErr w:type="spellEnd"/>
      <w:r>
        <w:rPr>
          <w:rFonts w:eastAsia="Montserrat"/>
          <w:b/>
        </w:rPr>
        <w:t xml:space="preserve"> </w:t>
      </w:r>
      <w:proofErr w:type="spellStart"/>
      <w:r>
        <w:rPr>
          <w:rFonts w:eastAsia="Montserrat"/>
          <w:b/>
        </w:rPr>
        <w:t>održivost</w:t>
      </w:r>
      <w:proofErr w:type="spellEnd"/>
      <w:r>
        <w:rPr>
          <w:rFonts w:eastAsia="Montserrat"/>
          <w:b/>
        </w:rPr>
        <w:t xml:space="preserve"> </w:t>
      </w:r>
      <w:proofErr w:type="spellStart"/>
      <w:r>
        <w:rPr>
          <w:rFonts w:eastAsia="Montserrat"/>
          <w:b/>
        </w:rPr>
        <w:t>nove</w:t>
      </w:r>
      <w:proofErr w:type="spellEnd"/>
      <w:r>
        <w:rPr>
          <w:rFonts w:eastAsia="Montserrat"/>
          <w:b/>
        </w:rPr>
        <w:t xml:space="preserve"> </w:t>
      </w:r>
      <w:proofErr w:type="spellStart"/>
      <w:r>
        <w:rPr>
          <w:rFonts w:eastAsia="Montserrat"/>
          <w:b/>
        </w:rPr>
        <w:t>usluge</w:t>
      </w:r>
      <w:proofErr w:type="spellEnd"/>
      <w:r>
        <w:rPr>
          <w:rFonts w:eastAsia="Montserrat"/>
          <w:b/>
        </w:rPr>
        <w:t>.</w:t>
      </w:r>
    </w:p>
    <w:p w14:paraId="0156C568" w14:textId="77777777" w:rsidR="009948D2" w:rsidRDefault="00000000">
      <w:pPr>
        <w:spacing w:before="280" w:after="100" w:line="252" w:lineRule="auto"/>
      </w:pPr>
      <w:r>
        <w:rPr>
          <w:rFonts w:eastAsia="Montserrat"/>
          <w:b/>
          <w:sz w:val="29"/>
        </w:rPr>
        <w:t xml:space="preserve">Kako </w:t>
      </w:r>
      <w:proofErr w:type="spellStart"/>
      <w:r>
        <w:rPr>
          <w:rFonts w:eastAsia="Montserrat"/>
          <w:b/>
          <w:sz w:val="29"/>
        </w:rPr>
        <w:t>izgleda</w:t>
      </w:r>
      <w:proofErr w:type="spellEnd"/>
      <w:r>
        <w:rPr>
          <w:rFonts w:eastAsia="Montserrat"/>
          <w:b/>
          <w:sz w:val="29"/>
        </w:rPr>
        <w:t xml:space="preserve"> </w:t>
      </w:r>
      <w:proofErr w:type="spellStart"/>
      <w:r>
        <w:rPr>
          <w:rFonts w:eastAsia="Montserrat"/>
          <w:b/>
          <w:sz w:val="29"/>
        </w:rPr>
        <w:t>GreenSET</w:t>
      </w:r>
      <w:proofErr w:type="spellEnd"/>
      <w:r>
        <w:rPr>
          <w:rFonts w:eastAsia="Montserrat"/>
          <w:b/>
          <w:sz w:val="29"/>
        </w:rPr>
        <w:t xml:space="preserve"> Service Innovation Lab?</w:t>
      </w:r>
    </w:p>
    <w:p w14:paraId="78DFEA97" w14:textId="77777777" w:rsidR="009948D2" w:rsidRDefault="00000000">
      <w:pPr>
        <w:spacing w:after="140"/>
      </w:pPr>
      <w:r>
        <w:rPr>
          <w:rFonts w:eastAsia="Montserrat"/>
        </w:rPr>
        <w:t xml:space="preserve">U </w:t>
      </w:r>
      <w:r>
        <w:rPr>
          <w:rFonts w:eastAsia="Montserrat"/>
          <w:lang w:val="sr-Latn-BA"/>
        </w:rPr>
        <w:t>Crnoj Gori</w:t>
      </w:r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će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biti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odabrana</w:t>
      </w:r>
      <w:proofErr w:type="spellEnd"/>
      <w:r>
        <w:rPr>
          <w:rFonts w:eastAsia="Montserrat"/>
        </w:rPr>
        <w:t xml:space="preserve"> </w:t>
      </w:r>
      <w:r>
        <w:rPr>
          <w:rFonts w:eastAsia="Montserrat"/>
          <w:b/>
        </w:rPr>
        <w:t xml:space="preserve">tri </w:t>
      </w:r>
      <w:proofErr w:type="spellStart"/>
      <w:r>
        <w:rPr>
          <w:rFonts w:eastAsia="Montserrat"/>
          <w:b/>
        </w:rPr>
        <w:t>učesnika</w:t>
      </w:r>
      <w:proofErr w:type="spellEnd"/>
      <w:r>
        <w:rPr>
          <w:rFonts w:eastAsia="Montserrat"/>
        </w:rPr>
        <w:t xml:space="preserve"> koji </w:t>
      </w:r>
      <w:proofErr w:type="spellStart"/>
      <w:r>
        <w:rPr>
          <w:rFonts w:eastAsia="Montserrat"/>
        </w:rPr>
        <w:t>će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proći</w:t>
      </w:r>
      <w:proofErr w:type="spellEnd"/>
      <w:r>
        <w:rPr>
          <w:rFonts w:eastAsia="Montserrat"/>
        </w:rPr>
        <w:t xml:space="preserve"> program </w:t>
      </w:r>
      <w:proofErr w:type="spellStart"/>
      <w:r>
        <w:rPr>
          <w:rFonts w:eastAsia="Montserrat"/>
        </w:rPr>
        <w:t>i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primijeniti</w:t>
      </w:r>
      <w:proofErr w:type="spellEnd"/>
      <w:r>
        <w:rPr>
          <w:rFonts w:eastAsia="Montserrat"/>
        </w:rPr>
        <w:t xml:space="preserve"> MEDSSIM </w:t>
      </w:r>
      <w:proofErr w:type="spellStart"/>
      <w:r>
        <w:rPr>
          <w:rFonts w:eastAsia="Montserrat"/>
        </w:rPr>
        <w:t>metodologiju</w:t>
      </w:r>
      <w:proofErr w:type="spellEnd"/>
      <w:r>
        <w:rPr>
          <w:rFonts w:eastAsia="Montserrat"/>
        </w:rPr>
        <w:t xml:space="preserve"> u </w:t>
      </w:r>
      <w:proofErr w:type="spellStart"/>
      <w:r>
        <w:rPr>
          <w:rFonts w:eastAsia="Montserrat"/>
        </w:rPr>
        <w:t>radu</w:t>
      </w:r>
      <w:proofErr w:type="spellEnd"/>
      <w:r>
        <w:rPr>
          <w:rFonts w:eastAsia="Montserrat"/>
        </w:rPr>
        <w:t xml:space="preserve"> s</w:t>
      </w:r>
      <w:r>
        <w:rPr>
          <w:rFonts w:eastAsia="Montserrat"/>
          <w:lang w:val="sr-Latn-BA"/>
        </w:rPr>
        <w:t>a</w:t>
      </w:r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jednim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malim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ili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srednjim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preduzećem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iz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sektora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turizma</w:t>
      </w:r>
      <w:proofErr w:type="spellEnd"/>
      <w:r>
        <w:rPr>
          <w:rFonts w:eastAsia="Montserrat"/>
        </w:rPr>
        <w:t>.</w:t>
      </w:r>
    </w:p>
    <w:p w14:paraId="41378B75" w14:textId="77777777" w:rsidR="009948D2" w:rsidRDefault="00000000">
      <w:pPr>
        <w:spacing w:after="140"/>
      </w:pPr>
      <w:proofErr w:type="spellStart"/>
      <w:r>
        <w:rPr>
          <w:rFonts w:eastAsia="Montserrat"/>
        </w:rPr>
        <w:t>Nakon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upoznavanja</w:t>
      </w:r>
      <w:proofErr w:type="spellEnd"/>
      <w:r>
        <w:rPr>
          <w:rFonts w:eastAsia="Montserrat"/>
        </w:rPr>
        <w:t xml:space="preserve"> s</w:t>
      </w:r>
      <w:r>
        <w:rPr>
          <w:rFonts w:eastAsia="Montserrat"/>
          <w:lang w:val="sr-Latn-BA"/>
        </w:rPr>
        <w:t>a</w:t>
      </w:r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metodologijom</w:t>
      </w:r>
      <w:proofErr w:type="spellEnd"/>
      <w:r>
        <w:rPr>
          <w:rFonts w:eastAsia="Montserrat"/>
        </w:rPr>
        <w:t xml:space="preserve">, </w:t>
      </w:r>
      <w:proofErr w:type="spellStart"/>
      <w:r>
        <w:rPr>
          <w:rFonts w:eastAsia="Montserrat"/>
        </w:rPr>
        <w:t>svaki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učesnik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dobiće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priliku</w:t>
      </w:r>
      <w:proofErr w:type="spellEnd"/>
      <w:r>
        <w:rPr>
          <w:rFonts w:eastAsia="Montserrat"/>
        </w:rPr>
        <w:t xml:space="preserve"> da je </w:t>
      </w:r>
      <w:proofErr w:type="spellStart"/>
      <w:r>
        <w:rPr>
          <w:rFonts w:eastAsia="Montserrat"/>
        </w:rPr>
        <w:t>primijeni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na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konkretnom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poslovnom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slučaju</w:t>
      </w:r>
      <w:proofErr w:type="spellEnd"/>
      <w:r>
        <w:rPr>
          <w:rFonts w:eastAsia="Montserrat"/>
        </w:rPr>
        <w:t xml:space="preserve">, </w:t>
      </w:r>
      <w:proofErr w:type="spellStart"/>
      <w:r>
        <w:rPr>
          <w:rFonts w:eastAsia="Montserrat"/>
        </w:rPr>
        <w:t>uz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  <w:b/>
        </w:rPr>
        <w:t>stručnu</w:t>
      </w:r>
      <w:proofErr w:type="spellEnd"/>
      <w:r>
        <w:rPr>
          <w:rFonts w:eastAsia="Montserrat"/>
          <w:b/>
        </w:rPr>
        <w:t xml:space="preserve"> </w:t>
      </w:r>
      <w:proofErr w:type="spellStart"/>
      <w:r>
        <w:rPr>
          <w:rFonts w:eastAsia="Montserrat"/>
          <w:b/>
        </w:rPr>
        <w:t>i</w:t>
      </w:r>
      <w:proofErr w:type="spellEnd"/>
      <w:r>
        <w:rPr>
          <w:rFonts w:eastAsia="Montserrat"/>
          <w:b/>
        </w:rPr>
        <w:t xml:space="preserve"> </w:t>
      </w:r>
      <w:proofErr w:type="spellStart"/>
      <w:r>
        <w:rPr>
          <w:rFonts w:eastAsia="Montserrat"/>
          <w:b/>
        </w:rPr>
        <w:t>mentorsku</w:t>
      </w:r>
      <w:proofErr w:type="spellEnd"/>
      <w:r>
        <w:rPr>
          <w:rFonts w:eastAsia="Montserrat"/>
          <w:b/>
        </w:rPr>
        <w:t xml:space="preserve"> </w:t>
      </w:r>
      <w:proofErr w:type="spellStart"/>
      <w:r>
        <w:rPr>
          <w:rFonts w:eastAsia="Montserrat"/>
          <w:b/>
        </w:rPr>
        <w:t>podršku</w:t>
      </w:r>
      <w:proofErr w:type="spellEnd"/>
      <w:r>
        <w:rPr>
          <w:rFonts w:eastAsia="Montserrat"/>
          <w:b/>
        </w:rPr>
        <w:t xml:space="preserve"> </w:t>
      </w:r>
      <w:r>
        <w:rPr>
          <w:rFonts w:eastAsia="Montserrat"/>
          <w:b/>
          <w:lang w:val="sr-Latn-BA"/>
        </w:rPr>
        <w:t>BSC</w:t>
      </w:r>
      <w:r>
        <w:rPr>
          <w:rFonts w:eastAsia="Montserrat"/>
          <w:b/>
        </w:rPr>
        <w:t>-a</w:t>
      </w:r>
      <w:r>
        <w:rPr>
          <w:rFonts w:eastAsia="Montserrat"/>
          <w:b/>
          <w:lang w:val="sr-Latn-BA"/>
        </w:rPr>
        <w:t xml:space="preserve"> Bar</w:t>
      </w:r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tokom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procesa</w:t>
      </w:r>
      <w:proofErr w:type="spellEnd"/>
      <w:r>
        <w:rPr>
          <w:rFonts w:eastAsia="Montserrat"/>
        </w:rPr>
        <w:t>.</w:t>
      </w:r>
    </w:p>
    <w:p w14:paraId="0AEDDC67" w14:textId="77777777" w:rsidR="009948D2" w:rsidRDefault="00000000">
      <w:pPr>
        <w:spacing w:after="140"/>
      </w:pPr>
      <w:proofErr w:type="spellStart"/>
      <w:r>
        <w:rPr>
          <w:rFonts w:eastAsia="Montserrat"/>
        </w:rPr>
        <w:t>Preduzeća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će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biti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odabrana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zasebnim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otvorenim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pozivom</w:t>
      </w:r>
      <w:proofErr w:type="spellEnd"/>
      <w:r>
        <w:rPr>
          <w:rFonts w:eastAsia="Montserrat"/>
        </w:rPr>
        <w:t xml:space="preserve">, a </w:t>
      </w:r>
      <w:r>
        <w:rPr>
          <w:rFonts w:eastAsia="Montserrat"/>
          <w:lang w:val="sr-Latn-BA"/>
        </w:rPr>
        <w:t>BSC Bar</w:t>
      </w:r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će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ih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povezati</w:t>
      </w:r>
      <w:proofErr w:type="spellEnd"/>
      <w:r>
        <w:rPr>
          <w:rFonts w:eastAsia="Montserrat"/>
        </w:rPr>
        <w:t xml:space="preserve"> s</w:t>
      </w:r>
      <w:r>
        <w:rPr>
          <w:rFonts w:eastAsia="Montserrat"/>
          <w:lang w:val="sr-Latn-BA"/>
        </w:rPr>
        <w:t>a</w:t>
      </w:r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odabranim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učesnicima</w:t>
      </w:r>
      <w:proofErr w:type="spellEnd"/>
      <w:r>
        <w:rPr>
          <w:rFonts w:eastAsia="Montserrat"/>
        </w:rPr>
        <w:t xml:space="preserve">, </w:t>
      </w:r>
      <w:proofErr w:type="spellStart"/>
      <w:r>
        <w:rPr>
          <w:rFonts w:eastAsia="Montserrat"/>
        </w:rPr>
        <w:t>vodeći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računa</w:t>
      </w:r>
      <w:proofErr w:type="spellEnd"/>
      <w:r>
        <w:rPr>
          <w:rFonts w:eastAsia="Montserrat"/>
        </w:rPr>
        <w:t xml:space="preserve"> o </w:t>
      </w:r>
      <w:proofErr w:type="spellStart"/>
      <w:r>
        <w:rPr>
          <w:rFonts w:eastAsia="Montserrat"/>
        </w:rPr>
        <w:t>njihovim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profilima</w:t>
      </w:r>
      <w:proofErr w:type="spellEnd"/>
      <w:r>
        <w:rPr>
          <w:rFonts w:eastAsia="Montserrat"/>
        </w:rPr>
        <w:t xml:space="preserve">, </w:t>
      </w:r>
      <w:proofErr w:type="spellStart"/>
      <w:r>
        <w:rPr>
          <w:rFonts w:eastAsia="Montserrat"/>
        </w:rPr>
        <w:t>iskustvu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i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mogućnostima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saradnje</w:t>
      </w:r>
      <w:proofErr w:type="spellEnd"/>
      <w:r>
        <w:rPr>
          <w:rFonts w:eastAsia="Montserrat"/>
        </w:rPr>
        <w:t>.</w:t>
      </w:r>
    </w:p>
    <w:p w14:paraId="622D072D" w14:textId="77777777" w:rsidR="009948D2" w:rsidRDefault="00000000">
      <w:pPr>
        <w:spacing w:after="140"/>
      </w:pPr>
      <w:proofErr w:type="spellStart"/>
      <w:r>
        <w:rPr>
          <w:rFonts w:eastAsia="Montserrat"/>
          <w:b/>
        </w:rPr>
        <w:t>Učešće</w:t>
      </w:r>
      <w:proofErr w:type="spellEnd"/>
      <w:r>
        <w:rPr>
          <w:rFonts w:eastAsia="Montserrat"/>
          <w:b/>
        </w:rPr>
        <w:t xml:space="preserve"> u </w:t>
      </w:r>
      <w:proofErr w:type="spellStart"/>
      <w:r>
        <w:rPr>
          <w:rFonts w:eastAsia="Montserrat"/>
          <w:b/>
        </w:rPr>
        <w:t>programu</w:t>
      </w:r>
      <w:proofErr w:type="spellEnd"/>
      <w:r>
        <w:rPr>
          <w:rFonts w:eastAsia="Montserrat"/>
          <w:b/>
        </w:rPr>
        <w:t xml:space="preserve"> je </w:t>
      </w:r>
      <w:proofErr w:type="spellStart"/>
      <w:r>
        <w:rPr>
          <w:rFonts w:eastAsia="Montserrat"/>
          <w:b/>
        </w:rPr>
        <w:t>besplatno</w:t>
      </w:r>
      <w:proofErr w:type="spellEnd"/>
      <w:r>
        <w:rPr>
          <w:rFonts w:eastAsia="Montserrat"/>
          <w:b/>
        </w:rPr>
        <w:t>.</w:t>
      </w:r>
    </w:p>
    <w:p w14:paraId="7479262E" w14:textId="77777777" w:rsidR="009948D2" w:rsidRDefault="00000000">
      <w:pPr>
        <w:spacing w:after="140"/>
      </w:pPr>
      <w:proofErr w:type="spellStart"/>
      <w:r>
        <w:rPr>
          <w:rFonts w:eastAsia="Montserrat"/>
        </w:rPr>
        <w:lastRenderedPageBreak/>
        <w:t>GreenSET</w:t>
      </w:r>
      <w:proofErr w:type="spellEnd"/>
      <w:r>
        <w:rPr>
          <w:rFonts w:eastAsia="Montserrat"/>
        </w:rPr>
        <w:t xml:space="preserve"> Service Innovation Lab </w:t>
      </w:r>
      <w:proofErr w:type="spellStart"/>
      <w:r>
        <w:rPr>
          <w:rFonts w:eastAsia="Montserrat"/>
        </w:rPr>
        <w:t>sprovodi</w:t>
      </w:r>
      <w:proofErr w:type="spellEnd"/>
      <w:r>
        <w:rPr>
          <w:rFonts w:eastAsia="Montserrat"/>
        </w:rPr>
        <w:t xml:space="preserve"> se </w:t>
      </w:r>
      <w:proofErr w:type="spellStart"/>
      <w:r>
        <w:rPr>
          <w:rFonts w:eastAsia="Montserrat"/>
        </w:rPr>
        <w:t>kao</w:t>
      </w:r>
      <w:proofErr w:type="spellEnd"/>
      <w:r>
        <w:rPr>
          <w:rFonts w:eastAsia="Montserrat"/>
        </w:rPr>
        <w:t xml:space="preserve"> pilot-</w:t>
      </w:r>
      <w:proofErr w:type="spellStart"/>
      <w:r>
        <w:rPr>
          <w:rFonts w:eastAsia="Montserrat"/>
        </w:rPr>
        <w:t>aktivnost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projekta</w:t>
      </w:r>
      <w:proofErr w:type="spellEnd"/>
      <w:r>
        <w:rPr>
          <w:rFonts w:eastAsia="Montserrat"/>
        </w:rPr>
        <w:t xml:space="preserve"> </w:t>
      </w:r>
      <w:hyperlink r:id="rId9">
        <w:proofErr w:type="spellStart"/>
        <w:r w:rsidR="009948D2">
          <w:rPr>
            <w:color w:val="457D5E"/>
            <w:u w:val="single"/>
          </w:rPr>
          <w:t>GreenSET</w:t>
        </w:r>
        <w:proofErr w:type="spellEnd"/>
      </w:hyperlink>
      <w:r>
        <w:rPr>
          <w:rFonts w:eastAsia="Montserrat"/>
        </w:rPr>
        <w:t xml:space="preserve">. Program </w:t>
      </w:r>
      <w:proofErr w:type="spellStart"/>
      <w:r>
        <w:rPr>
          <w:rFonts w:eastAsia="Montserrat"/>
        </w:rPr>
        <w:t>će</w:t>
      </w:r>
      <w:proofErr w:type="spellEnd"/>
      <w:r>
        <w:rPr>
          <w:rFonts w:eastAsia="Montserrat"/>
        </w:rPr>
        <w:t xml:space="preserve"> se </w:t>
      </w:r>
      <w:proofErr w:type="spellStart"/>
      <w:r>
        <w:rPr>
          <w:rFonts w:eastAsia="Montserrat"/>
        </w:rPr>
        <w:t>istovremeno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sprovoditi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i</w:t>
      </w:r>
      <w:proofErr w:type="spellEnd"/>
      <w:r>
        <w:rPr>
          <w:rFonts w:eastAsia="Montserrat"/>
        </w:rPr>
        <w:t xml:space="preserve"> u </w:t>
      </w:r>
      <w:proofErr w:type="spellStart"/>
      <w:r>
        <w:rPr>
          <w:rFonts w:eastAsia="Montserrat"/>
        </w:rPr>
        <w:t>drugim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zemljama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uključenim</w:t>
      </w:r>
      <w:proofErr w:type="spellEnd"/>
      <w:r>
        <w:rPr>
          <w:rFonts w:eastAsia="Montserrat"/>
        </w:rPr>
        <w:t xml:space="preserve"> u </w:t>
      </w:r>
      <w:proofErr w:type="spellStart"/>
      <w:r>
        <w:rPr>
          <w:rFonts w:eastAsia="Montserrat"/>
        </w:rPr>
        <w:t>projekat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GreenSET</w:t>
      </w:r>
      <w:proofErr w:type="spellEnd"/>
      <w:r>
        <w:rPr>
          <w:rFonts w:eastAsia="Montserrat"/>
        </w:rPr>
        <w:t xml:space="preserve">, a </w:t>
      </w:r>
      <w:r>
        <w:rPr>
          <w:rFonts w:eastAsia="Montserrat"/>
          <w:lang w:val="sr-Latn-BA"/>
        </w:rPr>
        <w:t xml:space="preserve">u okviru ovog ciklusa biće </w:t>
      </w:r>
      <w:proofErr w:type="gramStart"/>
      <w:r>
        <w:rPr>
          <w:rFonts w:eastAsia="Montserrat"/>
          <w:lang w:val="sr-Latn-BA"/>
        </w:rPr>
        <w:t xml:space="preserve">uključeno </w:t>
      </w:r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najmanje</w:t>
      </w:r>
      <w:proofErr w:type="spellEnd"/>
      <w:proofErr w:type="gramEnd"/>
      <w:r>
        <w:rPr>
          <w:rFonts w:eastAsia="Montserrat"/>
        </w:rPr>
        <w:t xml:space="preserve"> 27 </w:t>
      </w:r>
      <w:r>
        <w:rPr>
          <w:rFonts w:eastAsia="Montserrat"/>
          <w:lang w:val="sr-Latn-BA"/>
        </w:rPr>
        <w:t xml:space="preserve">institucija i stručnjaka iz </w:t>
      </w:r>
      <w:proofErr w:type="spellStart"/>
      <w:r>
        <w:rPr>
          <w:rFonts w:eastAsia="Montserrat"/>
        </w:rPr>
        <w:t>devet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zemalja</w:t>
      </w:r>
      <w:proofErr w:type="spellEnd"/>
      <w:r>
        <w:rPr>
          <w:rFonts w:eastAsia="Montserrat"/>
          <w:lang w:val="sr-Latn-BA"/>
        </w:rPr>
        <w:t xml:space="preserve"> koji pružaju podršku preduzetnicima.</w:t>
      </w:r>
      <w:r>
        <w:rPr>
          <w:rFonts w:eastAsia="Montserrat"/>
        </w:rPr>
        <w:t xml:space="preserve"> </w:t>
      </w:r>
    </w:p>
    <w:p w14:paraId="66BAB4EF" w14:textId="77777777" w:rsidR="009948D2" w:rsidRDefault="00000000">
      <w:pPr>
        <w:spacing w:before="280" w:after="100" w:line="252" w:lineRule="auto"/>
      </w:pPr>
      <w:proofErr w:type="spellStart"/>
      <w:r>
        <w:rPr>
          <w:rFonts w:eastAsia="Montserrat"/>
          <w:b/>
          <w:sz w:val="29"/>
        </w:rPr>
        <w:t>Šta</w:t>
      </w:r>
      <w:proofErr w:type="spellEnd"/>
      <w:r>
        <w:rPr>
          <w:rFonts w:eastAsia="Montserrat"/>
          <w:b/>
          <w:sz w:val="29"/>
        </w:rPr>
        <w:t xml:space="preserve"> </w:t>
      </w:r>
      <w:proofErr w:type="spellStart"/>
      <w:r>
        <w:rPr>
          <w:rFonts w:eastAsia="Montserrat"/>
          <w:b/>
          <w:sz w:val="29"/>
        </w:rPr>
        <w:t>ćete</w:t>
      </w:r>
      <w:proofErr w:type="spellEnd"/>
      <w:r>
        <w:rPr>
          <w:rFonts w:eastAsia="Montserrat"/>
          <w:b/>
          <w:sz w:val="29"/>
        </w:rPr>
        <w:t xml:space="preserve"> </w:t>
      </w:r>
      <w:proofErr w:type="spellStart"/>
      <w:r>
        <w:rPr>
          <w:rFonts w:eastAsia="Montserrat"/>
          <w:b/>
          <w:sz w:val="29"/>
        </w:rPr>
        <w:t>naučiti</w:t>
      </w:r>
      <w:proofErr w:type="spellEnd"/>
      <w:r>
        <w:rPr>
          <w:rFonts w:eastAsia="Montserrat"/>
          <w:b/>
          <w:sz w:val="29"/>
        </w:rPr>
        <w:t xml:space="preserve"> </w:t>
      </w:r>
      <w:proofErr w:type="spellStart"/>
      <w:r>
        <w:rPr>
          <w:rFonts w:eastAsia="Montserrat"/>
          <w:b/>
          <w:sz w:val="29"/>
        </w:rPr>
        <w:t>i</w:t>
      </w:r>
      <w:proofErr w:type="spellEnd"/>
      <w:r>
        <w:rPr>
          <w:rFonts w:eastAsia="Montserrat"/>
          <w:b/>
          <w:sz w:val="29"/>
        </w:rPr>
        <w:t xml:space="preserve"> </w:t>
      </w:r>
      <w:proofErr w:type="spellStart"/>
      <w:r>
        <w:rPr>
          <w:rFonts w:eastAsia="Montserrat"/>
          <w:b/>
          <w:sz w:val="29"/>
        </w:rPr>
        <w:t>primijeniti</w:t>
      </w:r>
      <w:proofErr w:type="spellEnd"/>
      <w:r>
        <w:rPr>
          <w:rFonts w:eastAsia="Montserrat"/>
          <w:b/>
          <w:sz w:val="29"/>
        </w:rPr>
        <w:t>?</w:t>
      </w:r>
    </w:p>
    <w:p w14:paraId="23BC2957" w14:textId="77777777" w:rsidR="009948D2" w:rsidRDefault="00000000">
      <w:pPr>
        <w:spacing w:after="140"/>
      </w:pPr>
      <w:r>
        <w:rPr>
          <w:rFonts w:eastAsia="Montserrat"/>
        </w:rPr>
        <w:t xml:space="preserve">MEDSSIM </w:t>
      </w:r>
      <w:proofErr w:type="spellStart"/>
      <w:r>
        <w:rPr>
          <w:rFonts w:eastAsia="Montserrat"/>
        </w:rPr>
        <w:t>metodologija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strukturi</w:t>
      </w:r>
      <w:proofErr w:type="spellEnd"/>
      <w:r>
        <w:rPr>
          <w:rFonts w:eastAsia="Montserrat"/>
          <w:lang w:val="sr-Latn-BA"/>
        </w:rPr>
        <w:t>sana</w:t>
      </w:r>
      <w:r>
        <w:rPr>
          <w:rFonts w:eastAsia="Montserrat"/>
        </w:rPr>
        <w:t xml:space="preserve"> je </w:t>
      </w:r>
      <w:proofErr w:type="spellStart"/>
      <w:r>
        <w:rPr>
          <w:rFonts w:eastAsia="Montserrat"/>
        </w:rPr>
        <w:t>kao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proces</w:t>
      </w:r>
      <w:proofErr w:type="spellEnd"/>
      <w:r>
        <w:rPr>
          <w:rFonts w:eastAsia="Montserrat"/>
        </w:rPr>
        <w:t xml:space="preserve"> u pet </w:t>
      </w:r>
      <w:proofErr w:type="spellStart"/>
      <w:r>
        <w:rPr>
          <w:rFonts w:eastAsia="Montserrat"/>
        </w:rPr>
        <w:t>faza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koje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vode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od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razumijevanja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postojećeg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poslovanja</w:t>
      </w:r>
      <w:proofErr w:type="spellEnd"/>
      <w:r>
        <w:rPr>
          <w:rFonts w:eastAsia="Montserrat"/>
        </w:rPr>
        <w:t xml:space="preserve"> do </w:t>
      </w:r>
      <w:proofErr w:type="spellStart"/>
      <w:r>
        <w:rPr>
          <w:rFonts w:eastAsia="Montserrat"/>
        </w:rPr>
        <w:t>razvoja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i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sprovođenja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nove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ili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unaprijeđene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usluge</w:t>
      </w:r>
      <w:proofErr w:type="spellEnd"/>
      <w:r>
        <w:rPr>
          <w:rFonts w:eastAsia="Montserrat"/>
        </w:rPr>
        <w:t>.</w:t>
      </w:r>
    </w:p>
    <w:p w14:paraId="048AB365" w14:textId="77777777" w:rsidR="009948D2" w:rsidRDefault="00000000">
      <w:pPr>
        <w:spacing w:after="140"/>
      </w:pPr>
      <w:proofErr w:type="spellStart"/>
      <w:r>
        <w:rPr>
          <w:rFonts w:eastAsia="Montserrat"/>
        </w:rPr>
        <w:t>Kroz</w:t>
      </w:r>
      <w:proofErr w:type="spellEnd"/>
      <w:r>
        <w:rPr>
          <w:rFonts w:eastAsia="Montserrat"/>
        </w:rPr>
        <w:t xml:space="preserve"> Service Innovation Lab </w:t>
      </w:r>
      <w:proofErr w:type="spellStart"/>
      <w:r>
        <w:rPr>
          <w:rFonts w:eastAsia="Montserrat"/>
        </w:rPr>
        <w:t>naučićete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kako</w:t>
      </w:r>
      <w:proofErr w:type="spellEnd"/>
      <w:r>
        <w:rPr>
          <w:rFonts w:eastAsia="Montserrat"/>
        </w:rPr>
        <w:t>:</w:t>
      </w:r>
    </w:p>
    <w:p w14:paraId="5810D36D" w14:textId="77777777" w:rsidR="009948D2" w:rsidRDefault="00000000">
      <w:pPr>
        <w:pStyle w:val="ListBullet"/>
        <w:spacing w:after="60" w:line="259" w:lineRule="auto"/>
      </w:pPr>
      <w:proofErr w:type="spellStart"/>
      <w:r>
        <w:rPr>
          <w:rFonts w:eastAsia="Montserrat"/>
          <w:sz w:val="20"/>
        </w:rPr>
        <w:t>analizirati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postojeće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resurse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i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sposobnosti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preduzeća</w:t>
      </w:r>
      <w:proofErr w:type="spellEnd"/>
      <w:r>
        <w:rPr>
          <w:rFonts w:eastAsia="Montserrat"/>
          <w:sz w:val="20"/>
        </w:rPr>
        <w:t xml:space="preserve">, </w:t>
      </w:r>
      <w:proofErr w:type="spellStart"/>
      <w:r>
        <w:rPr>
          <w:rFonts w:eastAsia="Montserrat"/>
          <w:sz w:val="20"/>
        </w:rPr>
        <w:t>kao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i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njegov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poslovni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ekosistem</w:t>
      </w:r>
      <w:proofErr w:type="spellEnd"/>
    </w:p>
    <w:p w14:paraId="188BDD1C" w14:textId="77777777" w:rsidR="009948D2" w:rsidRDefault="00000000">
      <w:pPr>
        <w:pStyle w:val="ListBullet"/>
        <w:spacing w:after="60" w:line="259" w:lineRule="auto"/>
      </w:pPr>
      <w:proofErr w:type="spellStart"/>
      <w:r>
        <w:rPr>
          <w:rFonts w:eastAsia="Montserrat"/>
          <w:sz w:val="20"/>
        </w:rPr>
        <w:t>razumjeti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potrebe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korisnika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i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prepoznati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prilike</w:t>
      </w:r>
      <w:proofErr w:type="spellEnd"/>
      <w:r>
        <w:rPr>
          <w:rFonts w:eastAsia="Montserrat"/>
          <w:sz w:val="20"/>
        </w:rPr>
        <w:t xml:space="preserve"> za </w:t>
      </w:r>
      <w:proofErr w:type="spellStart"/>
      <w:r>
        <w:rPr>
          <w:rFonts w:eastAsia="Montserrat"/>
          <w:sz w:val="20"/>
        </w:rPr>
        <w:t>razvoj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novih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usluga</w:t>
      </w:r>
      <w:proofErr w:type="spellEnd"/>
    </w:p>
    <w:p w14:paraId="48AE2CD9" w14:textId="77777777" w:rsidR="009948D2" w:rsidRDefault="00000000">
      <w:pPr>
        <w:pStyle w:val="ListBullet"/>
        <w:spacing w:after="60" w:line="259" w:lineRule="auto"/>
      </w:pPr>
      <w:proofErr w:type="spellStart"/>
      <w:r>
        <w:rPr>
          <w:rFonts w:eastAsia="Montserrat"/>
          <w:sz w:val="20"/>
        </w:rPr>
        <w:t>generisati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ideje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te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razviti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i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testirati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koncept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usluge</w:t>
      </w:r>
      <w:proofErr w:type="spellEnd"/>
    </w:p>
    <w:p w14:paraId="5CFB6B14" w14:textId="77777777" w:rsidR="009948D2" w:rsidRDefault="00000000">
      <w:pPr>
        <w:pStyle w:val="ListBullet"/>
        <w:spacing w:after="60" w:line="259" w:lineRule="auto"/>
      </w:pPr>
      <w:proofErr w:type="spellStart"/>
      <w:r>
        <w:rPr>
          <w:rFonts w:eastAsia="Montserrat"/>
          <w:sz w:val="20"/>
        </w:rPr>
        <w:t>povezati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održivost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i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cirkularnost</w:t>
      </w:r>
      <w:proofErr w:type="spellEnd"/>
      <w:r>
        <w:rPr>
          <w:rFonts w:eastAsia="Montserrat"/>
          <w:sz w:val="20"/>
        </w:rPr>
        <w:t xml:space="preserve"> s </w:t>
      </w:r>
      <w:proofErr w:type="spellStart"/>
      <w:r>
        <w:rPr>
          <w:rFonts w:eastAsia="Montserrat"/>
          <w:sz w:val="20"/>
        </w:rPr>
        <w:t>ekonomskom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održivošću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i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poslovnim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modelom</w:t>
      </w:r>
      <w:proofErr w:type="spellEnd"/>
    </w:p>
    <w:p w14:paraId="3447CDD6" w14:textId="77777777" w:rsidR="009948D2" w:rsidRDefault="00000000">
      <w:pPr>
        <w:pStyle w:val="ListBullet"/>
        <w:spacing w:after="60" w:line="259" w:lineRule="auto"/>
      </w:pPr>
      <w:proofErr w:type="spellStart"/>
      <w:r>
        <w:rPr>
          <w:rFonts w:eastAsia="Montserrat"/>
          <w:sz w:val="20"/>
        </w:rPr>
        <w:t>definisati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korake</w:t>
      </w:r>
      <w:proofErr w:type="spellEnd"/>
      <w:r>
        <w:rPr>
          <w:rFonts w:eastAsia="Montserrat"/>
          <w:sz w:val="20"/>
        </w:rPr>
        <w:t xml:space="preserve"> za </w:t>
      </w:r>
      <w:proofErr w:type="spellStart"/>
      <w:r>
        <w:rPr>
          <w:rFonts w:eastAsia="Montserrat"/>
          <w:sz w:val="20"/>
        </w:rPr>
        <w:t>sprovođenje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i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kontinuirano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unapređenje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usluge</w:t>
      </w:r>
      <w:proofErr w:type="spellEnd"/>
      <w:r>
        <w:rPr>
          <w:rFonts w:eastAsia="Montserrat"/>
          <w:sz w:val="20"/>
        </w:rPr>
        <w:t>.</w:t>
      </w:r>
    </w:p>
    <w:p w14:paraId="41B04FFA" w14:textId="77777777" w:rsidR="009948D2" w:rsidRDefault="00000000">
      <w:pPr>
        <w:spacing w:after="140"/>
      </w:pPr>
      <w:proofErr w:type="spellStart"/>
      <w:r>
        <w:rPr>
          <w:rFonts w:eastAsia="Montserrat"/>
        </w:rPr>
        <w:t>Cilj</w:t>
      </w:r>
      <w:proofErr w:type="spellEnd"/>
      <w:r>
        <w:rPr>
          <w:rFonts w:eastAsia="Montserrat"/>
        </w:rPr>
        <w:t xml:space="preserve"> je da </w:t>
      </w:r>
      <w:proofErr w:type="spellStart"/>
      <w:r>
        <w:rPr>
          <w:rFonts w:eastAsia="Montserrat"/>
        </w:rPr>
        <w:t>nakon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završetka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programa</w:t>
      </w:r>
      <w:proofErr w:type="spellEnd"/>
      <w:r>
        <w:rPr>
          <w:rFonts w:eastAsia="Montserrat"/>
        </w:rPr>
        <w:t xml:space="preserve"> MEDSSIM ne </w:t>
      </w:r>
      <w:proofErr w:type="spellStart"/>
      <w:r>
        <w:rPr>
          <w:rFonts w:eastAsia="Montserrat"/>
        </w:rPr>
        <w:t>poznajete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samo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kao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metodologiju</w:t>
      </w:r>
      <w:proofErr w:type="spellEnd"/>
      <w:r>
        <w:rPr>
          <w:rFonts w:eastAsia="Montserrat"/>
        </w:rPr>
        <w:t xml:space="preserve">, </w:t>
      </w:r>
      <w:proofErr w:type="spellStart"/>
      <w:r>
        <w:rPr>
          <w:rFonts w:eastAsia="Montserrat"/>
        </w:rPr>
        <w:t>već</w:t>
      </w:r>
      <w:proofErr w:type="spellEnd"/>
      <w:r>
        <w:rPr>
          <w:rFonts w:eastAsia="Montserrat"/>
        </w:rPr>
        <w:t xml:space="preserve"> da </w:t>
      </w:r>
      <w:proofErr w:type="spellStart"/>
      <w:r>
        <w:rPr>
          <w:rFonts w:eastAsia="Montserrat"/>
        </w:rPr>
        <w:t>imate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  <w:b/>
        </w:rPr>
        <w:t>iskustvo</w:t>
      </w:r>
      <w:proofErr w:type="spellEnd"/>
      <w:r>
        <w:rPr>
          <w:rFonts w:eastAsia="Montserrat"/>
          <w:b/>
        </w:rPr>
        <w:t xml:space="preserve"> </w:t>
      </w:r>
      <w:proofErr w:type="spellStart"/>
      <w:r>
        <w:rPr>
          <w:rFonts w:eastAsia="Montserrat"/>
          <w:b/>
        </w:rPr>
        <w:t>njene</w:t>
      </w:r>
      <w:proofErr w:type="spellEnd"/>
      <w:r>
        <w:rPr>
          <w:rFonts w:eastAsia="Montserrat"/>
          <w:b/>
        </w:rPr>
        <w:t xml:space="preserve"> </w:t>
      </w:r>
      <w:proofErr w:type="spellStart"/>
      <w:r>
        <w:rPr>
          <w:rFonts w:eastAsia="Montserrat"/>
          <w:b/>
        </w:rPr>
        <w:t>primjene</w:t>
      </w:r>
      <w:proofErr w:type="spellEnd"/>
      <w:r>
        <w:rPr>
          <w:rFonts w:eastAsia="Montserrat"/>
          <w:b/>
        </w:rPr>
        <w:t xml:space="preserve"> u </w:t>
      </w:r>
      <w:proofErr w:type="spellStart"/>
      <w:r>
        <w:rPr>
          <w:rFonts w:eastAsia="Montserrat"/>
          <w:b/>
        </w:rPr>
        <w:t>radu</w:t>
      </w:r>
      <w:proofErr w:type="spellEnd"/>
      <w:r>
        <w:rPr>
          <w:rFonts w:eastAsia="Montserrat"/>
          <w:b/>
        </w:rPr>
        <w:t xml:space="preserve"> s</w:t>
      </w:r>
      <w:r>
        <w:rPr>
          <w:rFonts w:eastAsia="Montserrat"/>
          <w:b/>
          <w:lang w:val="sr-Latn-BA"/>
        </w:rPr>
        <w:t>a</w:t>
      </w:r>
      <w:r>
        <w:rPr>
          <w:rFonts w:eastAsia="Montserrat"/>
          <w:b/>
        </w:rPr>
        <w:t xml:space="preserve"> </w:t>
      </w:r>
      <w:proofErr w:type="spellStart"/>
      <w:r>
        <w:rPr>
          <w:rFonts w:eastAsia="Montserrat"/>
          <w:b/>
        </w:rPr>
        <w:t>preduzećem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i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možete</w:t>
      </w:r>
      <w:proofErr w:type="spellEnd"/>
      <w:r>
        <w:rPr>
          <w:rFonts w:eastAsia="Montserrat"/>
        </w:rPr>
        <w:t xml:space="preserve"> je </w:t>
      </w:r>
      <w:proofErr w:type="spellStart"/>
      <w:r>
        <w:rPr>
          <w:rFonts w:eastAsia="Montserrat"/>
        </w:rPr>
        <w:t>uključiti</w:t>
      </w:r>
      <w:proofErr w:type="spellEnd"/>
      <w:r>
        <w:rPr>
          <w:rFonts w:eastAsia="Montserrat"/>
        </w:rPr>
        <w:t xml:space="preserve"> u </w:t>
      </w:r>
      <w:proofErr w:type="spellStart"/>
      <w:r>
        <w:rPr>
          <w:rFonts w:eastAsia="Montserrat"/>
        </w:rPr>
        <w:t>sopstvene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usluge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poslovne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podrške</w:t>
      </w:r>
      <w:proofErr w:type="spellEnd"/>
      <w:r>
        <w:rPr>
          <w:rFonts w:eastAsia="Montserrat"/>
        </w:rPr>
        <w:t>.</w:t>
      </w:r>
    </w:p>
    <w:p w14:paraId="23F8FD5E" w14:textId="77777777" w:rsidR="009948D2" w:rsidRDefault="00000000">
      <w:pPr>
        <w:spacing w:before="280" w:after="100" w:line="252" w:lineRule="auto"/>
      </w:pPr>
      <w:proofErr w:type="spellStart"/>
      <w:r>
        <w:rPr>
          <w:rFonts w:eastAsia="Montserrat"/>
          <w:b/>
          <w:sz w:val="29"/>
        </w:rPr>
        <w:t>Šta</w:t>
      </w:r>
      <w:proofErr w:type="spellEnd"/>
      <w:r>
        <w:rPr>
          <w:rFonts w:eastAsia="Montserrat"/>
          <w:b/>
          <w:sz w:val="29"/>
        </w:rPr>
        <w:t xml:space="preserve"> </w:t>
      </w:r>
      <w:proofErr w:type="spellStart"/>
      <w:r>
        <w:rPr>
          <w:rFonts w:eastAsia="Montserrat"/>
          <w:b/>
          <w:sz w:val="29"/>
        </w:rPr>
        <w:t>dobijate</w:t>
      </w:r>
      <w:proofErr w:type="spellEnd"/>
      <w:r>
        <w:rPr>
          <w:rFonts w:eastAsia="Montserrat"/>
          <w:b/>
          <w:sz w:val="29"/>
        </w:rPr>
        <w:t xml:space="preserve"> </w:t>
      </w:r>
      <w:proofErr w:type="spellStart"/>
      <w:r>
        <w:rPr>
          <w:rFonts w:eastAsia="Montserrat"/>
          <w:b/>
          <w:sz w:val="29"/>
        </w:rPr>
        <w:t>učešćem</w:t>
      </w:r>
      <w:proofErr w:type="spellEnd"/>
      <w:r>
        <w:rPr>
          <w:rFonts w:eastAsia="Montserrat"/>
          <w:b/>
          <w:sz w:val="29"/>
        </w:rPr>
        <w:t xml:space="preserve"> u </w:t>
      </w:r>
      <w:proofErr w:type="spellStart"/>
      <w:r>
        <w:rPr>
          <w:rFonts w:eastAsia="Montserrat"/>
          <w:b/>
          <w:sz w:val="29"/>
        </w:rPr>
        <w:t>programu</w:t>
      </w:r>
      <w:proofErr w:type="spellEnd"/>
      <w:r>
        <w:rPr>
          <w:rFonts w:eastAsia="Montserrat"/>
          <w:b/>
          <w:sz w:val="29"/>
        </w:rPr>
        <w:t>?</w:t>
      </w:r>
    </w:p>
    <w:p w14:paraId="221CC6EF" w14:textId="77777777" w:rsidR="009948D2" w:rsidRDefault="00000000">
      <w:pPr>
        <w:spacing w:after="140"/>
      </w:pPr>
      <w:r>
        <w:rPr>
          <w:rFonts w:eastAsia="Montserrat"/>
        </w:rPr>
        <w:t xml:space="preserve">Service Innovation Lab </w:t>
      </w:r>
      <w:proofErr w:type="spellStart"/>
      <w:r>
        <w:rPr>
          <w:rFonts w:eastAsia="Montserrat"/>
        </w:rPr>
        <w:t>osmišljen</w:t>
      </w:r>
      <w:proofErr w:type="spellEnd"/>
      <w:r>
        <w:rPr>
          <w:rFonts w:eastAsia="Montserrat"/>
        </w:rPr>
        <w:t xml:space="preserve"> je </w:t>
      </w:r>
      <w:proofErr w:type="spellStart"/>
      <w:r>
        <w:rPr>
          <w:rFonts w:eastAsia="Montserrat"/>
        </w:rPr>
        <w:t>tako</w:t>
      </w:r>
      <w:proofErr w:type="spellEnd"/>
      <w:r>
        <w:rPr>
          <w:rFonts w:eastAsia="Montserrat"/>
        </w:rPr>
        <w:t xml:space="preserve"> da </w:t>
      </w:r>
      <w:proofErr w:type="spellStart"/>
      <w:r>
        <w:rPr>
          <w:rFonts w:eastAsia="Montserrat"/>
        </w:rPr>
        <w:t>znanje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stečeno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tokom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programa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možete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nastaviti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koristiti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i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nakon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njegovog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završetka</w:t>
      </w:r>
      <w:proofErr w:type="spellEnd"/>
      <w:r>
        <w:rPr>
          <w:rFonts w:eastAsia="Montserrat"/>
        </w:rPr>
        <w:t>.</w:t>
      </w:r>
    </w:p>
    <w:p w14:paraId="450872C0" w14:textId="77777777" w:rsidR="009948D2" w:rsidRDefault="00000000">
      <w:pPr>
        <w:spacing w:after="140"/>
      </w:pPr>
      <w:proofErr w:type="spellStart"/>
      <w:r>
        <w:rPr>
          <w:rFonts w:eastAsia="Montserrat"/>
        </w:rPr>
        <w:t>Učešćem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dobijate</w:t>
      </w:r>
      <w:proofErr w:type="spellEnd"/>
      <w:r>
        <w:rPr>
          <w:rFonts w:eastAsia="Montserrat"/>
        </w:rPr>
        <w:t>:</w:t>
      </w:r>
    </w:p>
    <w:p w14:paraId="702704DE" w14:textId="77777777" w:rsidR="009948D2" w:rsidRDefault="00000000">
      <w:pPr>
        <w:pStyle w:val="ListBullet"/>
        <w:spacing w:after="60" w:line="259" w:lineRule="auto"/>
      </w:pPr>
      <w:proofErr w:type="spellStart"/>
      <w:r>
        <w:rPr>
          <w:rFonts w:eastAsia="Montserrat"/>
          <w:sz w:val="20"/>
        </w:rPr>
        <w:t>praktično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znanje</w:t>
      </w:r>
      <w:proofErr w:type="spellEnd"/>
      <w:r>
        <w:rPr>
          <w:rFonts w:eastAsia="Montserrat"/>
          <w:sz w:val="20"/>
        </w:rPr>
        <w:t xml:space="preserve"> MEDSSIM </w:t>
      </w:r>
      <w:proofErr w:type="spellStart"/>
      <w:r>
        <w:rPr>
          <w:rFonts w:eastAsia="Montserrat"/>
          <w:sz w:val="20"/>
        </w:rPr>
        <w:t>metodologije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i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iskustvo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njene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primjene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od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početne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analize</w:t>
      </w:r>
      <w:proofErr w:type="spellEnd"/>
      <w:r>
        <w:rPr>
          <w:rFonts w:eastAsia="Montserrat"/>
          <w:sz w:val="20"/>
        </w:rPr>
        <w:t xml:space="preserve"> do </w:t>
      </w:r>
      <w:proofErr w:type="spellStart"/>
      <w:r>
        <w:rPr>
          <w:rFonts w:eastAsia="Montserrat"/>
          <w:sz w:val="20"/>
        </w:rPr>
        <w:t>pripreme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sprovođenja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nove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ili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unaprijeđene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usluge</w:t>
      </w:r>
      <w:proofErr w:type="spellEnd"/>
    </w:p>
    <w:p w14:paraId="23F29FAD" w14:textId="77777777" w:rsidR="009948D2" w:rsidRDefault="00000000">
      <w:pPr>
        <w:pStyle w:val="ListBullet"/>
        <w:spacing w:after="60" w:line="259" w:lineRule="auto"/>
      </w:pPr>
      <w:r>
        <w:rPr>
          <w:rFonts w:eastAsia="Montserrat"/>
          <w:sz w:val="20"/>
        </w:rPr>
        <w:t xml:space="preserve">rad </w:t>
      </w:r>
      <w:proofErr w:type="spellStart"/>
      <w:r>
        <w:rPr>
          <w:rFonts w:eastAsia="Montserrat"/>
          <w:sz w:val="20"/>
        </w:rPr>
        <w:t>na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stvarnom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poslovnom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slučaju</w:t>
      </w:r>
      <w:proofErr w:type="spellEnd"/>
      <w:r>
        <w:rPr>
          <w:rFonts w:eastAsia="Montserrat"/>
          <w:sz w:val="20"/>
        </w:rPr>
        <w:t xml:space="preserve">, </w:t>
      </w:r>
      <w:proofErr w:type="spellStart"/>
      <w:r>
        <w:rPr>
          <w:rFonts w:eastAsia="Montserrat"/>
          <w:sz w:val="20"/>
        </w:rPr>
        <w:t>umjesto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učenja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samo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na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hipotetičkim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primjerima</w:t>
      </w:r>
      <w:proofErr w:type="spellEnd"/>
    </w:p>
    <w:p w14:paraId="2DE48066" w14:textId="77777777" w:rsidR="009948D2" w:rsidRDefault="00000000">
      <w:pPr>
        <w:pStyle w:val="ListBullet"/>
        <w:spacing w:after="60" w:line="259" w:lineRule="auto"/>
      </w:pPr>
      <w:r>
        <w:rPr>
          <w:rFonts w:eastAsia="Montserrat"/>
          <w:sz w:val="20"/>
        </w:rPr>
        <w:t xml:space="preserve">MEDSSIM alate </w:t>
      </w:r>
      <w:proofErr w:type="spellStart"/>
      <w:r>
        <w:rPr>
          <w:rFonts w:eastAsia="Montserrat"/>
          <w:sz w:val="20"/>
        </w:rPr>
        <w:t>i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materijale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koje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možete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koristiti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kao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podršku</w:t>
      </w:r>
      <w:proofErr w:type="spellEnd"/>
      <w:r>
        <w:rPr>
          <w:rFonts w:eastAsia="Montserrat"/>
          <w:sz w:val="20"/>
        </w:rPr>
        <w:t xml:space="preserve"> u </w:t>
      </w:r>
      <w:proofErr w:type="spellStart"/>
      <w:r>
        <w:rPr>
          <w:rFonts w:eastAsia="Montserrat"/>
          <w:sz w:val="20"/>
        </w:rPr>
        <w:t>budućem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radu</w:t>
      </w:r>
      <w:proofErr w:type="spellEnd"/>
      <w:r>
        <w:rPr>
          <w:rFonts w:eastAsia="Montserrat"/>
          <w:sz w:val="20"/>
        </w:rPr>
        <w:t xml:space="preserve"> s</w:t>
      </w:r>
      <w:r>
        <w:rPr>
          <w:rFonts w:eastAsia="Montserrat"/>
          <w:sz w:val="20"/>
          <w:lang w:val="sr-Latn-BA"/>
        </w:rPr>
        <w:t>a</w:t>
      </w:r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preduzećima</w:t>
      </w:r>
      <w:proofErr w:type="spellEnd"/>
    </w:p>
    <w:p w14:paraId="321E86A6" w14:textId="77777777" w:rsidR="009948D2" w:rsidRDefault="00000000">
      <w:pPr>
        <w:pStyle w:val="ListBullet"/>
        <w:spacing w:after="60" w:line="259" w:lineRule="auto"/>
      </w:pPr>
      <w:proofErr w:type="spellStart"/>
      <w:r>
        <w:rPr>
          <w:rFonts w:eastAsia="Montserrat"/>
          <w:sz w:val="20"/>
        </w:rPr>
        <w:t>stručnu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i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mentorsku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podršku</w:t>
      </w:r>
      <w:proofErr w:type="spellEnd"/>
      <w:r>
        <w:rPr>
          <w:rFonts w:eastAsia="Montserrat"/>
          <w:sz w:val="20"/>
        </w:rPr>
        <w:t xml:space="preserve"> </w:t>
      </w:r>
      <w:r>
        <w:rPr>
          <w:rFonts w:eastAsia="Montserrat"/>
          <w:sz w:val="20"/>
          <w:lang w:val="sr-Latn-BA"/>
        </w:rPr>
        <w:t>BSC</w:t>
      </w:r>
      <w:r>
        <w:rPr>
          <w:rFonts w:eastAsia="Montserrat"/>
          <w:sz w:val="20"/>
        </w:rPr>
        <w:t>-a</w:t>
      </w:r>
      <w:r>
        <w:rPr>
          <w:rFonts w:eastAsia="Montserrat"/>
          <w:sz w:val="20"/>
          <w:lang w:val="sr-Latn-BA"/>
        </w:rPr>
        <w:t xml:space="preserve"> Bar</w:t>
      </w:r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tokom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primjene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metodologije</w:t>
      </w:r>
      <w:proofErr w:type="spellEnd"/>
    </w:p>
    <w:p w14:paraId="58204D9E" w14:textId="77777777" w:rsidR="009948D2" w:rsidRDefault="00000000">
      <w:pPr>
        <w:pStyle w:val="ListBullet"/>
        <w:spacing w:after="60" w:line="259" w:lineRule="auto"/>
      </w:pPr>
      <w:proofErr w:type="spellStart"/>
      <w:r>
        <w:rPr>
          <w:rFonts w:eastAsia="Montserrat"/>
          <w:sz w:val="20"/>
        </w:rPr>
        <w:t>iskustvo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strukturi</w:t>
      </w:r>
      <w:proofErr w:type="spellEnd"/>
      <w:r>
        <w:rPr>
          <w:rFonts w:eastAsia="Montserrat"/>
          <w:sz w:val="20"/>
          <w:lang w:val="sr-Latn-BA"/>
        </w:rPr>
        <w:t>sanog</w:t>
      </w:r>
      <w:r>
        <w:rPr>
          <w:rFonts w:eastAsia="Montserrat"/>
          <w:sz w:val="20"/>
        </w:rPr>
        <w:t xml:space="preserve"> rada </w:t>
      </w:r>
      <w:proofErr w:type="spellStart"/>
      <w:r>
        <w:rPr>
          <w:rFonts w:eastAsia="Montserrat"/>
          <w:sz w:val="20"/>
        </w:rPr>
        <w:t>na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povezivanju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inovacija</w:t>
      </w:r>
      <w:proofErr w:type="spellEnd"/>
      <w:r>
        <w:rPr>
          <w:rFonts w:eastAsia="Montserrat"/>
          <w:sz w:val="20"/>
        </w:rPr>
        <w:t xml:space="preserve">, </w:t>
      </w:r>
      <w:proofErr w:type="spellStart"/>
      <w:r>
        <w:rPr>
          <w:rFonts w:eastAsia="Montserrat"/>
          <w:sz w:val="20"/>
        </w:rPr>
        <w:t>održivosti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i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poslovne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održivosti</w:t>
      </w:r>
      <w:proofErr w:type="spellEnd"/>
    </w:p>
    <w:p w14:paraId="6A4E92E4" w14:textId="77777777" w:rsidR="009948D2" w:rsidRDefault="00000000">
      <w:pPr>
        <w:pStyle w:val="ListBullet"/>
        <w:spacing w:after="60" w:line="259" w:lineRule="auto"/>
      </w:pPr>
      <w:proofErr w:type="spellStart"/>
      <w:r>
        <w:rPr>
          <w:rFonts w:eastAsia="Montserrat"/>
          <w:sz w:val="20"/>
        </w:rPr>
        <w:t>mogućnost</w:t>
      </w:r>
      <w:proofErr w:type="spellEnd"/>
      <w:r>
        <w:rPr>
          <w:rFonts w:eastAsia="Montserrat"/>
          <w:sz w:val="20"/>
        </w:rPr>
        <w:t xml:space="preserve"> da MEDSSIM </w:t>
      </w:r>
      <w:proofErr w:type="spellStart"/>
      <w:r>
        <w:rPr>
          <w:rFonts w:eastAsia="Montserrat"/>
          <w:sz w:val="20"/>
        </w:rPr>
        <w:t>nakon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programa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uključite</w:t>
      </w:r>
      <w:proofErr w:type="spellEnd"/>
      <w:r>
        <w:rPr>
          <w:rFonts w:eastAsia="Montserrat"/>
          <w:sz w:val="20"/>
        </w:rPr>
        <w:t xml:space="preserve"> u </w:t>
      </w:r>
      <w:proofErr w:type="spellStart"/>
      <w:r>
        <w:rPr>
          <w:rFonts w:eastAsia="Montserrat"/>
          <w:sz w:val="20"/>
        </w:rPr>
        <w:t>sopstvene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usluge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podrške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preduzetnicima</w:t>
      </w:r>
      <w:proofErr w:type="spellEnd"/>
    </w:p>
    <w:p w14:paraId="636635A1" w14:textId="77777777" w:rsidR="009948D2" w:rsidRDefault="00000000">
      <w:pPr>
        <w:pStyle w:val="ListBullet"/>
        <w:spacing w:after="60" w:line="259" w:lineRule="auto"/>
      </w:pPr>
      <w:proofErr w:type="spellStart"/>
      <w:r>
        <w:rPr>
          <w:rFonts w:eastAsia="Montserrat"/>
          <w:sz w:val="20"/>
        </w:rPr>
        <w:t>mogućnost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sertifikovanja</w:t>
      </w:r>
      <w:proofErr w:type="spellEnd"/>
      <w:r>
        <w:rPr>
          <w:rFonts w:eastAsia="Montserrat"/>
          <w:sz w:val="20"/>
        </w:rPr>
        <w:t xml:space="preserve"> za MEDSSIM </w:t>
      </w:r>
      <w:proofErr w:type="spellStart"/>
      <w:r>
        <w:rPr>
          <w:rFonts w:eastAsia="Montserrat"/>
          <w:sz w:val="20"/>
        </w:rPr>
        <w:t>stručnjaka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nakon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uspješno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završenog</w:t>
      </w:r>
      <w:proofErr w:type="spellEnd"/>
      <w:r>
        <w:rPr>
          <w:rFonts w:eastAsia="Montserrat"/>
          <w:sz w:val="20"/>
        </w:rPr>
        <w:t xml:space="preserve"> Service Innovation Lab </w:t>
      </w:r>
      <w:proofErr w:type="spellStart"/>
      <w:r>
        <w:rPr>
          <w:rFonts w:eastAsia="Montserrat"/>
          <w:sz w:val="20"/>
        </w:rPr>
        <w:t>programa</w:t>
      </w:r>
      <w:proofErr w:type="spellEnd"/>
      <w:r>
        <w:rPr>
          <w:rFonts w:eastAsia="Montserrat"/>
          <w:sz w:val="20"/>
        </w:rPr>
        <w:t xml:space="preserve">, u </w:t>
      </w:r>
      <w:proofErr w:type="spellStart"/>
      <w:r>
        <w:rPr>
          <w:rFonts w:eastAsia="Montserrat"/>
          <w:sz w:val="20"/>
        </w:rPr>
        <w:t>skladu</w:t>
      </w:r>
      <w:proofErr w:type="spellEnd"/>
      <w:r>
        <w:rPr>
          <w:rFonts w:eastAsia="Montserrat"/>
          <w:sz w:val="20"/>
        </w:rPr>
        <w:t xml:space="preserve"> s</w:t>
      </w:r>
      <w:r>
        <w:rPr>
          <w:rFonts w:eastAsia="Montserrat"/>
          <w:sz w:val="20"/>
          <w:lang w:val="sr-Latn-BA"/>
        </w:rPr>
        <w:t>a</w:t>
      </w:r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uslovima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programa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sertifikacije</w:t>
      </w:r>
      <w:proofErr w:type="spellEnd"/>
      <w:r>
        <w:rPr>
          <w:rFonts w:eastAsia="Montserrat"/>
          <w:sz w:val="20"/>
        </w:rPr>
        <w:t>.</w:t>
      </w:r>
    </w:p>
    <w:p w14:paraId="6324448B" w14:textId="77777777" w:rsidR="009948D2" w:rsidRDefault="00000000">
      <w:pPr>
        <w:spacing w:after="140"/>
      </w:pPr>
      <w:proofErr w:type="spellStart"/>
      <w:r>
        <w:rPr>
          <w:rFonts w:eastAsia="Montserrat"/>
        </w:rPr>
        <w:t>Učešće</w:t>
      </w:r>
      <w:proofErr w:type="spellEnd"/>
      <w:r>
        <w:rPr>
          <w:rFonts w:eastAsia="Montserrat"/>
        </w:rPr>
        <w:t xml:space="preserve"> u MEDSSIM </w:t>
      </w:r>
      <w:proofErr w:type="spellStart"/>
      <w:r>
        <w:rPr>
          <w:rFonts w:eastAsia="Montserrat"/>
        </w:rPr>
        <w:t>programu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predstavlja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  <w:b/>
        </w:rPr>
        <w:t>indirektnu</w:t>
      </w:r>
      <w:proofErr w:type="spellEnd"/>
      <w:r>
        <w:rPr>
          <w:rFonts w:eastAsia="Montserrat"/>
          <w:b/>
        </w:rPr>
        <w:t xml:space="preserve"> </w:t>
      </w:r>
      <w:proofErr w:type="spellStart"/>
      <w:r>
        <w:rPr>
          <w:rFonts w:eastAsia="Montserrat"/>
          <w:b/>
        </w:rPr>
        <w:t>državnu</w:t>
      </w:r>
      <w:proofErr w:type="spellEnd"/>
      <w:r>
        <w:rPr>
          <w:rFonts w:eastAsia="Montserrat"/>
          <w:b/>
        </w:rPr>
        <w:t xml:space="preserve"> </w:t>
      </w:r>
      <w:proofErr w:type="spellStart"/>
      <w:r>
        <w:rPr>
          <w:rFonts w:eastAsia="Montserrat"/>
          <w:b/>
        </w:rPr>
        <w:t>pomoć</w:t>
      </w:r>
      <w:proofErr w:type="spellEnd"/>
      <w:r>
        <w:rPr>
          <w:rFonts w:eastAsia="Montserrat"/>
        </w:rPr>
        <w:t xml:space="preserve"> u </w:t>
      </w:r>
      <w:proofErr w:type="spellStart"/>
      <w:r>
        <w:rPr>
          <w:rFonts w:eastAsia="Montserrat"/>
        </w:rPr>
        <w:t>obliku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savjetodavnih</w:t>
      </w:r>
      <w:proofErr w:type="spellEnd"/>
      <w:r>
        <w:rPr>
          <w:rFonts w:eastAsia="Montserrat"/>
        </w:rPr>
        <w:t xml:space="preserve">, </w:t>
      </w:r>
      <w:proofErr w:type="spellStart"/>
      <w:r>
        <w:rPr>
          <w:rFonts w:eastAsia="Montserrat"/>
        </w:rPr>
        <w:t>edukativnih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i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stručnih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usluga</w:t>
      </w:r>
      <w:proofErr w:type="spellEnd"/>
      <w:r>
        <w:rPr>
          <w:rFonts w:eastAsia="Montserrat"/>
        </w:rPr>
        <w:t xml:space="preserve">, </w:t>
      </w:r>
      <w:proofErr w:type="spellStart"/>
      <w:r>
        <w:rPr>
          <w:rFonts w:eastAsia="Montserrat"/>
        </w:rPr>
        <w:t>dodijeljenu</w:t>
      </w:r>
      <w:proofErr w:type="spellEnd"/>
      <w:r>
        <w:rPr>
          <w:rFonts w:eastAsia="Montserrat"/>
        </w:rPr>
        <w:t xml:space="preserve"> u </w:t>
      </w:r>
      <w:proofErr w:type="spellStart"/>
      <w:r>
        <w:rPr>
          <w:rFonts w:eastAsia="Montserrat"/>
        </w:rPr>
        <w:t>skladu</w:t>
      </w:r>
      <w:proofErr w:type="spellEnd"/>
      <w:r>
        <w:rPr>
          <w:rFonts w:eastAsia="Montserrat"/>
        </w:rPr>
        <w:t xml:space="preserve"> s </w:t>
      </w:r>
      <w:proofErr w:type="spellStart"/>
      <w:r>
        <w:rPr>
          <w:rFonts w:eastAsia="Montserrat"/>
        </w:rPr>
        <w:t>članom</w:t>
      </w:r>
      <w:proofErr w:type="spellEnd"/>
      <w:r>
        <w:rPr>
          <w:rFonts w:eastAsia="Montserrat"/>
        </w:rPr>
        <w:t xml:space="preserve"> 20a GBER-a. </w:t>
      </w:r>
      <w:proofErr w:type="spellStart"/>
      <w:r>
        <w:rPr>
          <w:rFonts w:eastAsia="Montserrat"/>
        </w:rPr>
        <w:t>Detalji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su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navedeni</w:t>
      </w:r>
      <w:proofErr w:type="spellEnd"/>
      <w:r>
        <w:rPr>
          <w:rFonts w:eastAsia="Montserrat"/>
        </w:rPr>
        <w:t xml:space="preserve"> u </w:t>
      </w:r>
      <w:proofErr w:type="spellStart"/>
      <w:r>
        <w:rPr>
          <w:rFonts w:eastAsia="Montserrat"/>
        </w:rPr>
        <w:t>Uslovima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učešća</w:t>
      </w:r>
      <w:proofErr w:type="spellEnd"/>
      <w:r>
        <w:rPr>
          <w:rFonts w:eastAsia="Montserrat"/>
        </w:rPr>
        <w:t xml:space="preserve"> (</w:t>
      </w:r>
      <w:r>
        <w:rPr>
          <w:rFonts w:eastAsia="Montserrat"/>
          <w:i/>
        </w:rPr>
        <w:t>Terms of Reference</w:t>
      </w:r>
      <w:r>
        <w:rPr>
          <w:rFonts w:eastAsia="Montserrat"/>
        </w:rPr>
        <w:t>).</w:t>
      </w:r>
    </w:p>
    <w:p w14:paraId="01666749" w14:textId="77777777" w:rsidR="009948D2" w:rsidRDefault="00000000">
      <w:pPr>
        <w:spacing w:before="280" w:after="100" w:line="252" w:lineRule="auto"/>
      </w:pPr>
      <w:proofErr w:type="spellStart"/>
      <w:r>
        <w:rPr>
          <w:rFonts w:eastAsia="Montserrat"/>
          <w:b/>
          <w:sz w:val="29"/>
        </w:rPr>
        <w:t>Šta</w:t>
      </w:r>
      <w:proofErr w:type="spellEnd"/>
      <w:r>
        <w:rPr>
          <w:rFonts w:eastAsia="Montserrat"/>
          <w:b/>
          <w:sz w:val="29"/>
        </w:rPr>
        <w:t xml:space="preserve"> se </w:t>
      </w:r>
      <w:proofErr w:type="spellStart"/>
      <w:r>
        <w:rPr>
          <w:rFonts w:eastAsia="Montserrat"/>
          <w:b/>
          <w:sz w:val="29"/>
        </w:rPr>
        <w:t>očekuje</w:t>
      </w:r>
      <w:proofErr w:type="spellEnd"/>
      <w:r>
        <w:rPr>
          <w:rFonts w:eastAsia="Montserrat"/>
          <w:b/>
          <w:sz w:val="29"/>
        </w:rPr>
        <w:t xml:space="preserve"> od </w:t>
      </w:r>
      <w:proofErr w:type="spellStart"/>
      <w:r>
        <w:rPr>
          <w:rFonts w:eastAsia="Montserrat"/>
          <w:b/>
          <w:sz w:val="29"/>
        </w:rPr>
        <w:t>učesnika</w:t>
      </w:r>
      <w:proofErr w:type="spellEnd"/>
      <w:r>
        <w:rPr>
          <w:rFonts w:eastAsia="Montserrat"/>
          <w:b/>
          <w:sz w:val="29"/>
        </w:rPr>
        <w:t>?</w:t>
      </w:r>
    </w:p>
    <w:p w14:paraId="50950661" w14:textId="77777777" w:rsidR="009948D2" w:rsidRDefault="00000000">
      <w:pPr>
        <w:spacing w:after="140"/>
      </w:pPr>
      <w:proofErr w:type="spellStart"/>
      <w:r>
        <w:rPr>
          <w:rFonts w:eastAsia="Montserrat"/>
        </w:rPr>
        <w:t>Odabrani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učesnici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aktivno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će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učestvovati</w:t>
      </w:r>
      <w:proofErr w:type="spellEnd"/>
      <w:r>
        <w:rPr>
          <w:rFonts w:eastAsia="Montserrat"/>
        </w:rPr>
        <w:t xml:space="preserve"> u </w:t>
      </w:r>
      <w:proofErr w:type="spellStart"/>
      <w:r>
        <w:rPr>
          <w:rFonts w:eastAsia="Montserrat"/>
        </w:rPr>
        <w:t>cijelom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programu</w:t>
      </w:r>
      <w:proofErr w:type="spellEnd"/>
      <w:r>
        <w:rPr>
          <w:rFonts w:eastAsia="Montserrat"/>
        </w:rPr>
        <w:t xml:space="preserve">, od </w:t>
      </w:r>
      <w:proofErr w:type="spellStart"/>
      <w:r>
        <w:rPr>
          <w:rFonts w:eastAsia="Montserrat"/>
        </w:rPr>
        <w:t>edukacije</w:t>
      </w:r>
      <w:proofErr w:type="spellEnd"/>
      <w:r>
        <w:rPr>
          <w:rFonts w:eastAsia="Montserrat"/>
        </w:rPr>
        <w:t xml:space="preserve"> do </w:t>
      </w:r>
      <w:proofErr w:type="spellStart"/>
      <w:r>
        <w:rPr>
          <w:rFonts w:eastAsia="Montserrat"/>
        </w:rPr>
        <w:t>praktičnog</w:t>
      </w:r>
      <w:proofErr w:type="spellEnd"/>
      <w:r>
        <w:rPr>
          <w:rFonts w:eastAsia="Montserrat"/>
        </w:rPr>
        <w:t xml:space="preserve"> rada s</w:t>
      </w:r>
      <w:r>
        <w:rPr>
          <w:rFonts w:eastAsia="Montserrat"/>
          <w:lang w:val="sr-Latn-BA"/>
        </w:rPr>
        <w:t>a</w:t>
      </w:r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preduzetnicima</w:t>
      </w:r>
      <w:proofErr w:type="spellEnd"/>
      <w:r>
        <w:rPr>
          <w:rFonts w:eastAsia="Montserrat"/>
        </w:rPr>
        <w:t>.</w:t>
      </w:r>
    </w:p>
    <w:p w14:paraId="00228D30" w14:textId="77777777" w:rsidR="009948D2" w:rsidRDefault="00000000">
      <w:pPr>
        <w:spacing w:after="140"/>
      </w:pPr>
      <w:r>
        <w:rPr>
          <w:rFonts w:eastAsia="Montserrat"/>
        </w:rPr>
        <w:t xml:space="preserve">Od </w:t>
      </w:r>
      <w:proofErr w:type="spellStart"/>
      <w:r>
        <w:rPr>
          <w:rFonts w:eastAsia="Montserrat"/>
        </w:rPr>
        <w:t>učesnika</w:t>
      </w:r>
      <w:proofErr w:type="spellEnd"/>
      <w:r>
        <w:rPr>
          <w:rFonts w:eastAsia="Montserrat"/>
        </w:rPr>
        <w:t xml:space="preserve"> se </w:t>
      </w:r>
      <w:proofErr w:type="spellStart"/>
      <w:r>
        <w:rPr>
          <w:rFonts w:eastAsia="Montserrat"/>
        </w:rPr>
        <w:t>očekuje</w:t>
      </w:r>
      <w:proofErr w:type="spellEnd"/>
      <w:r>
        <w:rPr>
          <w:rFonts w:eastAsia="Montserrat"/>
        </w:rPr>
        <w:t>:</w:t>
      </w:r>
    </w:p>
    <w:p w14:paraId="488F1020" w14:textId="77777777" w:rsidR="009948D2" w:rsidRDefault="00000000">
      <w:pPr>
        <w:pStyle w:val="ListBullet"/>
        <w:spacing w:after="60" w:line="259" w:lineRule="auto"/>
      </w:pPr>
      <w:proofErr w:type="spellStart"/>
      <w:r>
        <w:rPr>
          <w:rFonts w:eastAsia="Montserrat"/>
          <w:sz w:val="20"/>
        </w:rPr>
        <w:t>učešće</w:t>
      </w:r>
      <w:proofErr w:type="spellEnd"/>
      <w:r>
        <w:rPr>
          <w:rFonts w:eastAsia="Montserrat"/>
          <w:sz w:val="20"/>
        </w:rPr>
        <w:t xml:space="preserve"> u </w:t>
      </w:r>
      <w:proofErr w:type="spellStart"/>
      <w:r>
        <w:rPr>
          <w:rFonts w:eastAsia="Montserrat"/>
          <w:sz w:val="20"/>
        </w:rPr>
        <w:t>edukacijama</w:t>
      </w:r>
      <w:proofErr w:type="spellEnd"/>
      <w:r>
        <w:rPr>
          <w:rFonts w:eastAsia="Montserrat"/>
          <w:sz w:val="20"/>
        </w:rPr>
        <w:t xml:space="preserve">, </w:t>
      </w:r>
      <w:proofErr w:type="spellStart"/>
      <w:r>
        <w:rPr>
          <w:rFonts w:eastAsia="Montserrat"/>
          <w:sz w:val="20"/>
        </w:rPr>
        <w:t>radionicama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i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mentorskim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sesijama</w:t>
      </w:r>
      <w:proofErr w:type="spellEnd"/>
    </w:p>
    <w:p w14:paraId="336A837A" w14:textId="77777777" w:rsidR="009948D2" w:rsidRDefault="00000000">
      <w:pPr>
        <w:pStyle w:val="ListBullet"/>
        <w:spacing w:after="60" w:line="259" w:lineRule="auto"/>
      </w:pPr>
      <w:proofErr w:type="spellStart"/>
      <w:r>
        <w:rPr>
          <w:rFonts w:eastAsia="Montserrat"/>
          <w:sz w:val="20"/>
        </w:rPr>
        <w:t>imenovanje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najmanje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jedne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osobe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koja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će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učestvovati</w:t>
      </w:r>
      <w:proofErr w:type="spellEnd"/>
      <w:r>
        <w:rPr>
          <w:rFonts w:eastAsia="Montserrat"/>
          <w:sz w:val="20"/>
        </w:rPr>
        <w:t xml:space="preserve"> u </w:t>
      </w:r>
      <w:proofErr w:type="spellStart"/>
      <w:r>
        <w:rPr>
          <w:rFonts w:eastAsia="Montserrat"/>
          <w:sz w:val="20"/>
        </w:rPr>
        <w:t>programu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i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radu</w:t>
      </w:r>
      <w:proofErr w:type="spellEnd"/>
      <w:r>
        <w:rPr>
          <w:rFonts w:eastAsia="Montserrat"/>
          <w:sz w:val="20"/>
        </w:rPr>
        <w:t xml:space="preserve"> s </w:t>
      </w:r>
      <w:proofErr w:type="spellStart"/>
      <w:r>
        <w:rPr>
          <w:rFonts w:eastAsia="Montserrat"/>
          <w:sz w:val="20"/>
        </w:rPr>
        <w:t>dodijeljenim</w:t>
      </w:r>
      <w:proofErr w:type="spellEnd"/>
      <w:r>
        <w:rPr>
          <w:rFonts w:eastAsia="Montserrat"/>
          <w:sz w:val="20"/>
        </w:rPr>
        <w:t xml:space="preserve"> MSP-om</w:t>
      </w:r>
    </w:p>
    <w:p w14:paraId="1842BE1B" w14:textId="77777777" w:rsidR="009948D2" w:rsidRDefault="00000000">
      <w:pPr>
        <w:pStyle w:val="ListBullet"/>
        <w:spacing w:after="60" w:line="259" w:lineRule="auto"/>
      </w:pPr>
      <w:proofErr w:type="spellStart"/>
      <w:r>
        <w:rPr>
          <w:rFonts w:eastAsia="Montserrat"/>
          <w:sz w:val="20"/>
        </w:rPr>
        <w:lastRenderedPageBreak/>
        <w:t>aktivno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učešće</w:t>
      </w:r>
      <w:proofErr w:type="spellEnd"/>
      <w:r>
        <w:rPr>
          <w:rFonts w:eastAsia="Montserrat"/>
          <w:sz w:val="20"/>
        </w:rPr>
        <w:t xml:space="preserve"> u </w:t>
      </w:r>
      <w:proofErr w:type="spellStart"/>
      <w:r>
        <w:rPr>
          <w:rFonts w:eastAsia="Montserrat"/>
          <w:sz w:val="20"/>
        </w:rPr>
        <w:t>primjeni</w:t>
      </w:r>
      <w:proofErr w:type="spellEnd"/>
      <w:r>
        <w:rPr>
          <w:rFonts w:eastAsia="Montserrat"/>
          <w:sz w:val="20"/>
        </w:rPr>
        <w:t xml:space="preserve"> MEDSSIM </w:t>
      </w:r>
      <w:proofErr w:type="spellStart"/>
      <w:r>
        <w:rPr>
          <w:rFonts w:eastAsia="Montserrat"/>
          <w:sz w:val="20"/>
        </w:rPr>
        <w:t>metodologije</w:t>
      </w:r>
      <w:proofErr w:type="spellEnd"/>
      <w:r>
        <w:rPr>
          <w:rFonts w:eastAsia="Montserrat"/>
          <w:sz w:val="20"/>
        </w:rPr>
        <w:t xml:space="preserve"> s</w:t>
      </w:r>
      <w:r>
        <w:rPr>
          <w:rFonts w:eastAsia="Montserrat"/>
          <w:sz w:val="20"/>
          <w:lang w:val="sr-Latn-BA"/>
        </w:rPr>
        <w:t>a</w:t>
      </w:r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dodijeljenim</w:t>
      </w:r>
      <w:proofErr w:type="spellEnd"/>
      <w:r>
        <w:rPr>
          <w:rFonts w:eastAsia="Montserrat"/>
          <w:sz w:val="20"/>
        </w:rPr>
        <w:t xml:space="preserve"> MSP-om</w:t>
      </w:r>
    </w:p>
    <w:p w14:paraId="5383E308" w14:textId="77777777" w:rsidR="009948D2" w:rsidRDefault="00000000">
      <w:pPr>
        <w:pStyle w:val="ListBullet"/>
        <w:spacing w:after="60" w:line="259" w:lineRule="auto"/>
      </w:pPr>
      <w:proofErr w:type="spellStart"/>
      <w:r>
        <w:rPr>
          <w:rFonts w:eastAsia="Montserrat"/>
          <w:sz w:val="20"/>
        </w:rPr>
        <w:t>pružanje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informacija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potrebnih</w:t>
      </w:r>
      <w:proofErr w:type="spellEnd"/>
      <w:r>
        <w:rPr>
          <w:rFonts w:eastAsia="Montserrat"/>
          <w:sz w:val="20"/>
        </w:rPr>
        <w:t xml:space="preserve"> za </w:t>
      </w:r>
      <w:proofErr w:type="spellStart"/>
      <w:r>
        <w:rPr>
          <w:rFonts w:eastAsia="Montserrat"/>
          <w:sz w:val="20"/>
        </w:rPr>
        <w:t>sprovođenje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analize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i</w:t>
      </w:r>
      <w:proofErr w:type="spellEnd"/>
      <w:r>
        <w:rPr>
          <w:rFonts w:eastAsia="Montserrat"/>
          <w:sz w:val="20"/>
        </w:rPr>
        <w:t xml:space="preserve"> pilot-</w:t>
      </w:r>
      <w:proofErr w:type="spellStart"/>
      <w:r>
        <w:rPr>
          <w:rFonts w:eastAsia="Montserrat"/>
          <w:sz w:val="20"/>
        </w:rPr>
        <w:t>aktivnosti</w:t>
      </w:r>
      <w:proofErr w:type="spellEnd"/>
    </w:p>
    <w:p w14:paraId="05A97FDA" w14:textId="77777777" w:rsidR="009948D2" w:rsidRDefault="00000000">
      <w:pPr>
        <w:pStyle w:val="ListBullet"/>
        <w:spacing w:after="60" w:line="259" w:lineRule="auto"/>
      </w:pPr>
      <w:proofErr w:type="spellStart"/>
      <w:r>
        <w:rPr>
          <w:rFonts w:eastAsia="Montserrat"/>
          <w:sz w:val="20"/>
        </w:rPr>
        <w:t>podrška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malim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i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srednjim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preduzetnicima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tokom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razvoja</w:t>
      </w:r>
      <w:proofErr w:type="spellEnd"/>
      <w:r>
        <w:rPr>
          <w:rFonts w:eastAsia="Montserrat"/>
          <w:sz w:val="20"/>
        </w:rPr>
        <w:t xml:space="preserve">, </w:t>
      </w:r>
      <w:proofErr w:type="spellStart"/>
      <w:r>
        <w:rPr>
          <w:rFonts w:eastAsia="Montserrat"/>
          <w:sz w:val="20"/>
        </w:rPr>
        <w:t>testiranja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i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pripreme</w:t>
      </w:r>
      <w:proofErr w:type="spellEnd"/>
      <w:r>
        <w:rPr>
          <w:rFonts w:eastAsia="Montserrat"/>
          <w:sz w:val="20"/>
        </w:rPr>
        <w:t xml:space="preserve"> za </w:t>
      </w:r>
      <w:proofErr w:type="spellStart"/>
      <w:r>
        <w:rPr>
          <w:rFonts w:eastAsia="Montserrat"/>
          <w:sz w:val="20"/>
        </w:rPr>
        <w:t>sprovođenje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odabranog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koncepta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usluge</w:t>
      </w:r>
      <w:proofErr w:type="spellEnd"/>
    </w:p>
    <w:p w14:paraId="529A8EC8" w14:textId="77777777" w:rsidR="009948D2" w:rsidRDefault="00000000">
      <w:pPr>
        <w:pStyle w:val="ListBullet"/>
        <w:spacing w:after="60" w:line="259" w:lineRule="auto"/>
      </w:pPr>
      <w:proofErr w:type="spellStart"/>
      <w:r>
        <w:rPr>
          <w:rFonts w:eastAsia="Montserrat"/>
          <w:sz w:val="20"/>
        </w:rPr>
        <w:t>saglasnost</w:t>
      </w:r>
      <w:proofErr w:type="spellEnd"/>
      <w:r>
        <w:rPr>
          <w:rFonts w:eastAsia="Montserrat"/>
          <w:sz w:val="20"/>
        </w:rPr>
        <w:t xml:space="preserve"> za </w:t>
      </w:r>
      <w:proofErr w:type="spellStart"/>
      <w:r>
        <w:rPr>
          <w:rFonts w:eastAsia="Montserrat"/>
          <w:sz w:val="20"/>
        </w:rPr>
        <w:t>objavu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učešća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i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rezultata</w:t>
      </w:r>
      <w:proofErr w:type="spellEnd"/>
      <w:r>
        <w:rPr>
          <w:rFonts w:eastAsia="Montserrat"/>
          <w:sz w:val="20"/>
        </w:rPr>
        <w:t xml:space="preserve"> pilot-</w:t>
      </w:r>
      <w:proofErr w:type="spellStart"/>
      <w:r>
        <w:rPr>
          <w:rFonts w:eastAsia="Montserrat"/>
          <w:sz w:val="20"/>
        </w:rPr>
        <w:t>aktivnosti</w:t>
      </w:r>
      <w:proofErr w:type="spellEnd"/>
      <w:r>
        <w:rPr>
          <w:rFonts w:eastAsia="Montserrat"/>
          <w:sz w:val="20"/>
        </w:rPr>
        <w:t xml:space="preserve"> u </w:t>
      </w:r>
      <w:proofErr w:type="spellStart"/>
      <w:r>
        <w:rPr>
          <w:rFonts w:eastAsia="Montserrat"/>
          <w:sz w:val="20"/>
        </w:rPr>
        <w:t>projektnim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materijalima</w:t>
      </w:r>
      <w:proofErr w:type="spellEnd"/>
      <w:r>
        <w:rPr>
          <w:rFonts w:eastAsia="Montserrat"/>
          <w:sz w:val="20"/>
        </w:rPr>
        <w:t xml:space="preserve">, </w:t>
      </w:r>
      <w:proofErr w:type="spellStart"/>
      <w:r>
        <w:rPr>
          <w:rFonts w:eastAsia="Montserrat"/>
          <w:sz w:val="20"/>
        </w:rPr>
        <w:t>na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primjer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kroz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studije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slučaja</w:t>
      </w:r>
      <w:proofErr w:type="spellEnd"/>
      <w:r>
        <w:rPr>
          <w:rFonts w:eastAsia="Montserrat"/>
          <w:sz w:val="20"/>
        </w:rPr>
        <w:t xml:space="preserve">, </w:t>
      </w:r>
      <w:proofErr w:type="spellStart"/>
      <w:r>
        <w:rPr>
          <w:rFonts w:eastAsia="Montserrat"/>
          <w:sz w:val="20"/>
        </w:rPr>
        <w:t>portfolije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i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kataloge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dobre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prakse</w:t>
      </w:r>
      <w:proofErr w:type="spellEnd"/>
    </w:p>
    <w:p w14:paraId="0E647E87" w14:textId="77777777" w:rsidR="009948D2" w:rsidRDefault="00000000">
      <w:pPr>
        <w:pStyle w:val="ListBullet"/>
        <w:spacing w:after="60" w:line="259" w:lineRule="auto"/>
      </w:pPr>
      <w:proofErr w:type="spellStart"/>
      <w:r>
        <w:rPr>
          <w:rFonts w:eastAsia="Montserrat"/>
          <w:sz w:val="20"/>
        </w:rPr>
        <w:t>dostupnost</w:t>
      </w:r>
      <w:proofErr w:type="spellEnd"/>
      <w:r>
        <w:rPr>
          <w:rFonts w:eastAsia="Montserrat"/>
          <w:sz w:val="20"/>
        </w:rPr>
        <w:t xml:space="preserve"> za </w:t>
      </w:r>
      <w:proofErr w:type="spellStart"/>
      <w:r>
        <w:rPr>
          <w:rFonts w:eastAsia="Montserrat"/>
          <w:sz w:val="20"/>
        </w:rPr>
        <w:t>moguće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učešće</w:t>
      </w:r>
      <w:proofErr w:type="spellEnd"/>
      <w:r>
        <w:rPr>
          <w:rFonts w:eastAsia="Montserrat"/>
          <w:sz w:val="20"/>
        </w:rPr>
        <w:t xml:space="preserve"> u </w:t>
      </w:r>
      <w:proofErr w:type="spellStart"/>
      <w:r>
        <w:rPr>
          <w:rFonts w:eastAsia="Montserrat"/>
          <w:sz w:val="20"/>
        </w:rPr>
        <w:t>komunikacionim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i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promotivnim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aktivnostima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projekta</w:t>
      </w:r>
      <w:proofErr w:type="spellEnd"/>
      <w:r>
        <w:rPr>
          <w:rFonts w:eastAsia="Montserrat"/>
          <w:sz w:val="20"/>
        </w:rPr>
        <w:t>.</w:t>
      </w:r>
    </w:p>
    <w:p w14:paraId="4056BBC9" w14:textId="77777777" w:rsidR="009948D2" w:rsidRDefault="00000000">
      <w:pPr>
        <w:spacing w:after="140"/>
      </w:pPr>
      <w:r>
        <w:rPr>
          <w:rFonts w:eastAsia="Montserrat"/>
        </w:rPr>
        <w:t xml:space="preserve">Program </w:t>
      </w:r>
      <w:proofErr w:type="spellStart"/>
      <w:r>
        <w:rPr>
          <w:rFonts w:eastAsia="Montserrat"/>
        </w:rPr>
        <w:t>traje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približno</w:t>
      </w:r>
      <w:proofErr w:type="spellEnd"/>
      <w:r>
        <w:rPr>
          <w:rFonts w:eastAsia="Montserrat"/>
        </w:rPr>
        <w:t xml:space="preserve"> tri </w:t>
      </w:r>
      <w:proofErr w:type="spellStart"/>
      <w:r>
        <w:rPr>
          <w:rFonts w:eastAsia="Montserrat"/>
        </w:rPr>
        <w:t>mjeseca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i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podrazumijeva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ukupan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angažman</w:t>
      </w:r>
      <w:proofErr w:type="spellEnd"/>
      <w:r>
        <w:rPr>
          <w:rFonts w:eastAsia="Montserrat"/>
        </w:rPr>
        <w:t xml:space="preserve"> od </w:t>
      </w:r>
      <w:proofErr w:type="spellStart"/>
      <w:r>
        <w:rPr>
          <w:rFonts w:eastAsia="Montserrat"/>
        </w:rPr>
        <w:t>oko</w:t>
      </w:r>
      <w:proofErr w:type="spellEnd"/>
      <w:r>
        <w:rPr>
          <w:rFonts w:eastAsia="Montserrat"/>
        </w:rPr>
        <w:t xml:space="preserve"> </w:t>
      </w:r>
      <w:r>
        <w:rPr>
          <w:rFonts w:eastAsia="Montserrat"/>
          <w:b/>
        </w:rPr>
        <w:t xml:space="preserve">10 </w:t>
      </w:r>
      <w:proofErr w:type="spellStart"/>
      <w:r>
        <w:rPr>
          <w:rFonts w:eastAsia="Montserrat"/>
          <w:b/>
        </w:rPr>
        <w:t>radnih</w:t>
      </w:r>
      <w:proofErr w:type="spellEnd"/>
      <w:r>
        <w:rPr>
          <w:rFonts w:eastAsia="Montserrat"/>
          <w:b/>
        </w:rPr>
        <w:t xml:space="preserve"> dana</w:t>
      </w:r>
      <w:r>
        <w:rPr>
          <w:rFonts w:eastAsia="Montserrat"/>
        </w:rPr>
        <w:t xml:space="preserve">. </w:t>
      </w:r>
      <w:proofErr w:type="spellStart"/>
      <w:r>
        <w:rPr>
          <w:rFonts w:eastAsia="Montserrat"/>
        </w:rPr>
        <w:t>Aktivnosti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će</w:t>
      </w:r>
      <w:proofErr w:type="spellEnd"/>
      <w:r>
        <w:rPr>
          <w:rFonts w:eastAsia="Montserrat"/>
        </w:rPr>
        <w:t xml:space="preserve"> se </w:t>
      </w:r>
      <w:proofErr w:type="spellStart"/>
      <w:r>
        <w:rPr>
          <w:rFonts w:eastAsia="Montserrat"/>
        </w:rPr>
        <w:t>sprovoditi</w:t>
      </w:r>
      <w:proofErr w:type="spellEnd"/>
      <w:r>
        <w:rPr>
          <w:rFonts w:eastAsia="Montserrat"/>
        </w:rPr>
        <w:t xml:space="preserve"> u </w:t>
      </w:r>
      <w:proofErr w:type="spellStart"/>
      <w:r>
        <w:rPr>
          <w:rFonts w:eastAsia="Montserrat"/>
        </w:rPr>
        <w:t>periodu</w:t>
      </w:r>
      <w:proofErr w:type="spellEnd"/>
      <w:r>
        <w:rPr>
          <w:rFonts w:eastAsia="Montserrat"/>
        </w:rPr>
        <w:t xml:space="preserve"> </w:t>
      </w:r>
      <w:r>
        <w:rPr>
          <w:rFonts w:eastAsia="Montserrat"/>
          <w:b/>
        </w:rPr>
        <w:t xml:space="preserve">od </w:t>
      </w:r>
      <w:proofErr w:type="spellStart"/>
      <w:r>
        <w:rPr>
          <w:rFonts w:eastAsia="Montserrat"/>
          <w:b/>
        </w:rPr>
        <w:t>decembra</w:t>
      </w:r>
      <w:proofErr w:type="spellEnd"/>
      <w:r>
        <w:rPr>
          <w:rFonts w:eastAsia="Montserrat"/>
          <w:b/>
        </w:rPr>
        <w:t xml:space="preserve"> 2026. do </w:t>
      </w:r>
      <w:proofErr w:type="spellStart"/>
      <w:r>
        <w:rPr>
          <w:rFonts w:eastAsia="Montserrat"/>
          <w:b/>
        </w:rPr>
        <w:t>marta</w:t>
      </w:r>
      <w:proofErr w:type="spellEnd"/>
      <w:r>
        <w:rPr>
          <w:rFonts w:eastAsia="Montserrat"/>
          <w:b/>
        </w:rPr>
        <w:t xml:space="preserve"> 2027.</w:t>
      </w:r>
      <w:r>
        <w:rPr>
          <w:rFonts w:eastAsia="Montserrat"/>
        </w:rPr>
        <w:t xml:space="preserve">, </w:t>
      </w:r>
      <w:proofErr w:type="spellStart"/>
      <w:r>
        <w:rPr>
          <w:rFonts w:eastAsia="Montserrat"/>
        </w:rPr>
        <w:t>uz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fleksibilan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raspored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prilagođen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raspoloživosti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i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obavezama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odabranih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učesnika</w:t>
      </w:r>
      <w:proofErr w:type="spellEnd"/>
      <w:r>
        <w:rPr>
          <w:rFonts w:eastAsia="Montserrat"/>
        </w:rPr>
        <w:t>.</w:t>
      </w:r>
    </w:p>
    <w:p w14:paraId="5A6EF771" w14:textId="77777777" w:rsidR="009948D2" w:rsidRDefault="00000000">
      <w:pPr>
        <w:spacing w:before="280" w:after="100" w:line="252" w:lineRule="auto"/>
      </w:pPr>
      <w:r>
        <w:rPr>
          <w:rFonts w:eastAsia="Montserrat"/>
          <w:b/>
          <w:sz w:val="29"/>
        </w:rPr>
        <w:t xml:space="preserve">Ko se </w:t>
      </w:r>
      <w:proofErr w:type="spellStart"/>
      <w:r>
        <w:rPr>
          <w:rFonts w:eastAsia="Montserrat"/>
          <w:b/>
          <w:sz w:val="29"/>
        </w:rPr>
        <w:t>može</w:t>
      </w:r>
      <w:proofErr w:type="spellEnd"/>
      <w:r>
        <w:rPr>
          <w:rFonts w:eastAsia="Montserrat"/>
          <w:b/>
          <w:sz w:val="29"/>
        </w:rPr>
        <w:t xml:space="preserve"> </w:t>
      </w:r>
      <w:proofErr w:type="spellStart"/>
      <w:r>
        <w:rPr>
          <w:rFonts w:eastAsia="Montserrat"/>
          <w:b/>
          <w:sz w:val="29"/>
        </w:rPr>
        <w:t>prijaviti</w:t>
      </w:r>
      <w:proofErr w:type="spellEnd"/>
      <w:r>
        <w:rPr>
          <w:rFonts w:eastAsia="Montserrat"/>
          <w:b/>
          <w:sz w:val="29"/>
        </w:rPr>
        <w:t>?</w:t>
      </w:r>
    </w:p>
    <w:p w14:paraId="6E1799B1" w14:textId="77777777" w:rsidR="009948D2" w:rsidRDefault="00000000">
      <w:pPr>
        <w:spacing w:after="140"/>
      </w:pPr>
      <w:r>
        <w:rPr>
          <w:rFonts w:eastAsia="Montserrat"/>
        </w:rPr>
        <w:t xml:space="preserve">Program je </w:t>
      </w:r>
      <w:proofErr w:type="spellStart"/>
      <w:r>
        <w:rPr>
          <w:rFonts w:eastAsia="Montserrat"/>
        </w:rPr>
        <w:t>namijenjen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organizacijama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i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stručnjacima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registrovanim</w:t>
      </w:r>
      <w:proofErr w:type="spellEnd"/>
      <w:r>
        <w:rPr>
          <w:rFonts w:eastAsia="Montserrat"/>
        </w:rPr>
        <w:t xml:space="preserve"> u </w:t>
      </w:r>
      <w:r>
        <w:rPr>
          <w:rFonts w:eastAsia="Montserrat"/>
          <w:lang w:val="sr-Latn-BA"/>
        </w:rPr>
        <w:t>Crnoj Gori</w:t>
      </w:r>
      <w:r>
        <w:rPr>
          <w:rFonts w:eastAsia="Montserrat"/>
        </w:rPr>
        <w:t xml:space="preserve"> koji </w:t>
      </w:r>
      <w:proofErr w:type="spellStart"/>
      <w:r>
        <w:rPr>
          <w:rFonts w:eastAsia="Montserrat"/>
        </w:rPr>
        <w:t>pružaju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usluge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podrške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preduzetnicima</w:t>
      </w:r>
      <w:proofErr w:type="spellEnd"/>
      <w:r>
        <w:rPr>
          <w:rFonts w:eastAsia="Montserrat"/>
        </w:rPr>
        <w:t>.</w:t>
      </w:r>
    </w:p>
    <w:p w14:paraId="1A700DDE" w14:textId="77777777" w:rsidR="009948D2" w:rsidRDefault="00000000">
      <w:pPr>
        <w:spacing w:after="140"/>
        <w:rPr>
          <w:rFonts w:eastAsia="Montserrat"/>
          <w:lang w:val="sr-Latn-BA"/>
        </w:rPr>
      </w:pPr>
      <w:r>
        <w:rPr>
          <w:rFonts w:eastAsia="Montserrat"/>
        </w:rPr>
        <w:t xml:space="preserve">Za </w:t>
      </w:r>
      <w:proofErr w:type="spellStart"/>
      <w:r>
        <w:rPr>
          <w:rFonts w:eastAsia="Montserrat"/>
        </w:rPr>
        <w:t>potrebe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ovog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poziva</w:t>
      </w:r>
      <w:proofErr w:type="spellEnd"/>
      <w:r>
        <w:rPr>
          <w:rFonts w:eastAsia="Montserrat"/>
        </w:rPr>
        <w:t xml:space="preserve">, </w:t>
      </w:r>
      <w:proofErr w:type="gramStart"/>
      <w:r>
        <w:rPr>
          <w:rFonts w:eastAsia="Montserrat"/>
          <w:lang w:val="sr-Latn-BA"/>
        </w:rPr>
        <w:t>izraz ,</w:t>
      </w:r>
      <w:proofErr w:type="gramEnd"/>
      <w:r>
        <w:rPr>
          <w:rFonts w:eastAsia="Montserrat"/>
          <w:lang w:val="sr-Latn-BA"/>
        </w:rPr>
        <w:t>,</w:t>
      </w:r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institucije</w:t>
      </w:r>
      <w:proofErr w:type="spellEnd"/>
      <w:r>
        <w:rPr>
          <w:rFonts w:eastAsia="Montserrat"/>
          <w:lang w:val="sr-Latn-BA"/>
        </w:rPr>
        <w:t xml:space="preserve"> koje pružaju podršku preduzetnicima</w:t>
      </w:r>
      <w:r>
        <w:rPr>
          <w:rFonts w:eastAsia="Montserrat"/>
        </w:rPr>
        <w:t xml:space="preserve">’’ </w:t>
      </w:r>
      <w:proofErr w:type="spellStart"/>
      <w:r>
        <w:rPr>
          <w:rFonts w:eastAsia="Montserrat"/>
        </w:rPr>
        <w:t>koristi</w:t>
      </w:r>
      <w:proofErr w:type="spellEnd"/>
      <w:r>
        <w:rPr>
          <w:rFonts w:eastAsia="Montserrat"/>
        </w:rPr>
        <w:t xml:space="preserve"> se u </w:t>
      </w:r>
      <w:proofErr w:type="spellStart"/>
      <w:r>
        <w:rPr>
          <w:rFonts w:eastAsia="Montserrat"/>
        </w:rPr>
        <w:t>širem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smislu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i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nije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uslovljen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upisom</w:t>
      </w:r>
      <w:proofErr w:type="spellEnd"/>
      <w:r>
        <w:rPr>
          <w:rFonts w:eastAsia="Montserrat"/>
        </w:rPr>
        <w:t xml:space="preserve"> u </w:t>
      </w:r>
      <w:proofErr w:type="spellStart"/>
      <w:r>
        <w:rPr>
          <w:rFonts w:eastAsia="Montserrat"/>
        </w:rPr>
        <w:t>odgovaraju</w:t>
      </w:r>
      <w:proofErr w:type="spellEnd"/>
      <w:r>
        <w:rPr>
          <w:rFonts w:eastAsia="Montserrat"/>
          <w:lang w:val="sr-Latn-BA"/>
        </w:rPr>
        <w:t>ći</w:t>
      </w:r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registar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predu</w:t>
      </w:r>
      <w:proofErr w:type="spellEnd"/>
      <w:r>
        <w:rPr>
          <w:rFonts w:eastAsia="Montserrat"/>
          <w:lang w:val="sr-Latn-BA"/>
        </w:rPr>
        <w:t>z</w:t>
      </w:r>
      <w:proofErr w:type="spellStart"/>
      <w:r>
        <w:rPr>
          <w:rFonts w:eastAsia="Montserrat"/>
        </w:rPr>
        <w:t>etni</w:t>
      </w:r>
      <w:proofErr w:type="spellEnd"/>
      <w:r>
        <w:rPr>
          <w:rFonts w:eastAsia="Montserrat"/>
          <w:lang w:val="sr-Latn-BA"/>
        </w:rPr>
        <w:t>čke infrastrukture.</w:t>
      </w:r>
    </w:p>
    <w:p w14:paraId="57D0CD25" w14:textId="77777777" w:rsidR="009948D2" w:rsidRDefault="00000000">
      <w:pPr>
        <w:spacing w:after="140"/>
      </w:pPr>
      <w:proofErr w:type="spellStart"/>
      <w:r>
        <w:rPr>
          <w:rFonts w:eastAsia="Montserrat"/>
        </w:rPr>
        <w:t>Prijaviti</w:t>
      </w:r>
      <w:proofErr w:type="spellEnd"/>
      <w:r>
        <w:rPr>
          <w:rFonts w:eastAsia="Montserrat"/>
        </w:rPr>
        <w:t xml:space="preserve"> se </w:t>
      </w:r>
      <w:proofErr w:type="spellStart"/>
      <w:r>
        <w:rPr>
          <w:rFonts w:eastAsia="Montserrat"/>
        </w:rPr>
        <w:t>mogu</w:t>
      </w:r>
      <w:proofErr w:type="spellEnd"/>
      <w:r>
        <w:rPr>
          <w:rFonts w:eastAsia="Montserrat"/>
        </w:rPr>
        <w:t xml:space="preserve">, </w:t>
      </w:r>
      <w:proofErr w:type="spellStart"/>
      <w:r>
        <w:rPr>
          <w:rFonts w:eastAsia="Montserrat"/>
        </w:rPr>
        <w:t>na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primjer</w:t>
      </w:r>
      <w:proofErr w:type="spellEnd"/>
      <w:r>
        <w:rPr>
          <w:rFonts w:eastAsia="Montserrat"/>
        </w:rPr>
        <w:t>:</w:t>
      </w:r>
    </w:p>
    <w:p w14:paraId="005AF9EF" w14:textId="77777777" w:rsidR="009948D2" w:rsidRDefault="00000000">
      <w:pPr>
        <w:pStyle w:val="ListBullet"/>
        <w:spacing w:after="60" w:line="259" w:lineRule="auto"/>
      </w:pPr>
      <w:proofErr w:type="spellStart"/>
      <w:r>
        <w:rPr>
          <w:rFonts w:eastAsia="Montserrat"/>
          <w:sz w:val="20"/>
        </w:rPr>
        <w:t>privredn</w:t>
      </w:r>
      <w:proofErr w:type="spellEnd"/>
      <w:r>
        <w:rPr>
          <w:rFonts w:eastAsia="Montserrat"/>
          <w:sz w:val="20"/>
          <w:lang w:val="sr-Latn-BA"/>
        </w:rPr>
        <w:t>a</w:t>
      </w:r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komor</w:t>
      </w:r>
      <w:proofErr w:type="spellEnd"/>
      <w:r>
        <w:rPr>
          <w:rFonts w:eastAsia="Montserrat"/>
          <w:sz w:val="20"/>
          <w:lang w:val="sr-Latn-BA"/>
        </w:rPr>
        <w:t>a</w:t>
      </w:r>
    </w:p>
    <w:p w14:paraId="3D32F21B" w14:textId="77777777" w:rsidR="009948D2" w:rsidRDefault="00000000">
      <w:pPr>
        <w:pStyle w:val="ListBullet"/>
        <w:spacing w:after="60" w:line="259" w:lineRule="auto"/>
      </w:pPr>
      <w:proofErr w:type="spellStart"/>
      <w:r>
        <w:rPr>
          <w:rFonts w:eastAsia="Montserrat"/>
          <w:sz w:val="20"/>
        </w:rPr>
        <w:t>preduzetnički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inkubatori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i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inovacioni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centri</w:t>
      </w:r>
      <w:proofErr w:type="spellEnd"/>
    </w:p>
    <w:p w14:paraId="667EDD0F" w14:textId="77777777" w:rsidR="009948D2" w:rsidRDefault="00000000">
      <w:pPr>
        <w:pStyle w:val="ListBullet"/>
        <w:spacing w:after="60" w:line="259" w:lineRule="auto"/>
      </w:pPr>
      <w:proofErr w:type="spellStart"/>
      <w:r>
        <w:rPr>
          <w:rFonts w:eastAsia="Montserrat"/>
          <w:sz w:val="20"/>
        </w:rPr>
        <w:t>razvojne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agencije</w:t>
      </w:r>
      <w:proofErr w:type="spellEnd"/>
    </w:p>
    <w:p w14:paraId="2BF37C37" w14:textId="77777777" w:rsidR="009948D2" w:rsidRDefault="00000000">
      <w:pPr>
        <w:pStyle w:val="ListBullet"/>
        <w:spacing w:after="60" w:line="259" w:lineRule="auto"/>
      </w:pPr>
      <w:proofErr w:type="spellStart"/>
      <w:r>
        <w:rPr>
          <w:rFonts w:eastAsia="Montserrat"/>
          <w:sz w:val="20"/>
        </w:rPr>
        <w:t>poslovni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klasteri</w:t>
      </w:r>
      <w:proofErr w:type="spellEnd"/>
    </w:p>
    <w:p w14:paraId="36F115CF" w14:textId="77777777" w:rsidR="009948D2" w:rsidRDefault="00000000">
      <w:pPr>
        <w:pStyle w:val="ListBullet"/>
        <w:spacing w:after="60" w:line="259" w:lineRule="auto"/>
      </w:pPr>
      <w:proofErr w:type="spellStart"/>
      <w:r>
        <w:rPr>
          <w:rFonts w:eastAsia="Montserrat"/>
          <w:sz w:val="20"/>
        </w:rPr>
        <w:t>konsultantske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firme</w:t>
      </w:r>
      <w:proofErr w:type="spellEnd"/>
    </w:p>
    <w:p w14:paraId="59DE7925" w14:textId="77777777" w:rsidR="009948D2" w:rsidRDefault="00000000">
      <w:pPr>
        <w:pStyle w:val="ListBullet"/>
        <w:spacing w:after="60" w:line="259" w:lineRule="auto"/>
      </w:pPr>
      <w:proofErr w:type="spellStart"/>
      <w:r>
        <w:rPr>
          <w:rFonts w:eastAsia="Montserrat"/>
          <w:sz w:val="20"/>
        </w:rPr>
        <w:t>druge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organizacije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koje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pružaju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poslovnu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i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razvojnu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podršku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preduzetnicima</w:t>
      </w:r>
      <w:proofErr w:type="spellEnd"/>
    </w:p>
    <w:p w14:paraId="46DA5D34" w14:textId="77777777" w:rsidR="009948D2" w:rsidRDefault="00000000">
      <w:pPr>
        <w:pStyle w:val="ListBullet"/>
        <w:spacing w:after="60" w:line="259" w:lineRule="auto"/>
      </w:pPr>
      <w:proofErr w:type="spellStart"/>
      <w:r>
        <w:rPr>
          <w:rFonts w:eastAsia="Montserrat"/>
          <w:sz w:val="20"/>
        </w:rPr>
        <w:t>samostalni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konsultanti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registrovani</w:t>
      </w:r>
      <w:proofErr w:type="spellEnd"/>
      <w:r>
        <w:rPr>
          <w:rFonts w:eastAsia="Montserrat"/>
          <w:sz w:val="20"/>
        </w:rPr>
        <w:t xml:space="preserve"> za </w:t>
      </w:r>
      <w:proofErr w:type="spellStart"/>
      <w:r>
        <w:rPr>
          <w:rFonts w:eastAsia="Montserrat"/>
          <w:sz w:val="20"/>
        </w:rPr>
        <w:t>obavljanje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privredne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djelatnosti</w:t>
      </w:r>
      <w:proofErr w:type="spellEnd"/>
      <w:r>
        <w:rPr>
          <w:rFonts w:eastAsia="Montserrat"/>
          <w:sz w:val="20"/>
        </w:rPr>
        <w:t xml:space="preserve">, </w:t>
      </w:r>
      <w:proofErr w:type="spellStart"/>
      <w:r>
        <w:rPr>
          <w:rFonts w:eastAsia="Montserrat"/>
          <w:sz w:val="20"/>
        </w:rPr>
        <w:t>na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primjer</w:t>
      </w:r>
      <w:proofErr w:type="spellEnd"/>
      <w:r>
        <w:rPr>
          <w:rFonts w:eastAsia="Montserrat"/>
          <w:sz w:val="20"/>
          <w:lang w:val="sr-Latn-BA"/>
        </w:rPr>
        <w:t xml:space="preserve"> kao preduzetnici,</w:t>
      </w:r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kroz</w:t>
      </w:r>
      <w:proofErr w:type="spellEnd"/>
      <w:r>
        <w:rPr>
          <w:rFonts w:eastAsia="Montserrat"/>
          <w:sz w:val="20"/>
        </w:rPr>
        <w:t xml:space="preserve"> </w:t>
      </w:r>
      <w:r>
        <w:rPr>
          <w:rFonts w:eastAsia="Montserrat"/>
          <w:sz w:val="20"/>
          <w:lang w:val="sr-Latn-BA"/>
        </w:rPr>
        <w:t xml:space="preserve">samostalnu </w:t>
      </w:r>
      <w:proofErr w:type="gramStart"/>
      <w:r>
        <w:rPr>
          <w:rFonts w:eastAsia="Montserrat"/>
          <w:sz w:val="20"/>
          <w:lang w:val="sr-Latn-BA"/>
        </w:rPr>
        <w:t>djelatnost</w:t>
      </w:r>
      <w:r>
        <w:rPr>
          <w:rFonts w:eastAsia="Montserrat"/>
          <w:sz w:val="20"/>
        </w:rPr>
        <w:t xml:space="preserve">  </w:t>
      </w:r>
      <w:proofErr w:type="spellStart"/>
      <w:r>
        <w:rPr>
          <w:rFonts w:eastAsia="Montserrat"/>
          <w:sz w:val="20"/>
        </w:rPr>
        <w:t>ili</w:t>
      </w:r>
      <w:proofErr w:type="spellEnd"/>
      <w:proofErr w:type="gramEnd"/>
      <w:r>
        <w:rPr>
          <w:rFonts w:eastAsia="Montserrat"/>
          <w:sz w:val="20"/>
        </w:rPr>
        <w:t xml:space="preserve"> </w:t>
      </w:r>
      <w:r>
        <w:rPr>
          <w:rFonts w:eastAsia="Montserrat"/>
          <w:sz w:val="20"/>
          <w:lang w:val="sr-Latn-BA"/>
        </w:rPr>
        <w:t xml:space="preserve">drugi </w:t>
      </w:r>
      <w:proofErr w:type="spellStart"/>
      <w:r>
        <w:rPr>
          <w:rFonts w:eastAsia="Montserrat"/>
          <w:sz w:val="20"/>
        </w:rPr>
        <w:t>odgovarajući</w:t>
      </w:r>
      <w:proofErr w:type="spellEnd"/>
      <w:r>
        <w:rPr>
          <w:rFonts w:eastAsia="Montserrat"/>
          <w:sz w:val="20"/>
        </w:rPr>
        <w:t xml:space="preserve"> </w:t>
      </w:r>
      <w:r>
        <w:rPr>
          <w:rFonts w:eastAsia="Montserrat"/>
          <w:sz w:val="20"/>
          <w:lang w:val="sr-Latn-BA"/>
        </w:rPr>
        <w:t>pravni oblik</w:t>
      </w:r>
      <w:r>
        <w:rPr>
          <w:rFonts w:eastAsia="Montserrat"/>
          <w:sz w:val="20"/>
        </w:rPr>
        <w:t>.</w:t>
      </w:r>
      <w:r>
        <w:rPr>
          <w:rFonts w:eastAsia="Montserrat"/>
          <w:sz w:val="20"/>
          <w:lang w:val="sr-Latn-BA"/>
        </w:rPr>
        <w:t xml:space="preserve"> </w:t>
      </w:r>
    </w:p>
    <w:p w14:paraId="423668C9" w14:textId="77777777" w:rsidR="009948D2" w:rsidRDefault="00000000">
      <w:pPr>
        <w:spacing w:after="140"/>
      </w:pPr>
      <w:proofErr w:type="spellStart"/>
      <w:r>
        <w:rPr>
          <w:rFonts w:eastAsia="Montserrat"/>
        </w:rPr>
        <w:t>Veličina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organizacije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nije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ograničavajući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faktor</w:t>
      </w:r>
      <w:proofErr w:type="spellEnd"/>
      <w:r>
        <w:rPr>
          <w:rFonts w:eastAsia="Montserrat"/>
        </w:rPr>
        <w:t xml:space="preserve">. </w:t>
      </w:r>
      <w:proofErr w:type="spellStart"/>
      <w:r>
        <w:rPr>
          <w:rFonts w:eastAsia="Montserrat"/>
        </w:rPr>
        <w:t>Važni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su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kapacitet</w:t>
      </w:r>
      <w:proofErr w:type="spellEnd"/>
      <w:r>
        <w:rPr>
          <w:rFonts w:eastAsia="Montserrat"/>
        </w:rPr>
        <w:t xml:space="preserve"> za </w:t>
      </w:r>
      <w:proofErr w:type="spellStart"/>
      <w:r>
        <w:rPr>
          <w:rFonts w:eastAsia="Montserrat"/>
        </w:rPr>
        <w:t>aktivno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učešće</w:t>
      </w:r>
      <w:proofErr w:type="spellEnd"/>
      <w:r>
        <w:rPr>
          <w:rFonts w:eastAsia="Montserrat"/>
        </w:rPr>
        <w:t xml:space="preserve"> u </w:t>
      </w:r>
      <w:proofErr w:type="spellStart"/>
      <w:r>
        <w:rPr>
          <w:rFonts w:eastAsia="Montserrat"/>
        </w:rPr>
        <w:t>programu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i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interes</w:t>
      </w:r>
      <w:proofErr w:type="spellEnd"/>
      <w:r>
        <w:rPr>
          <w:rFonts w:eastAsia="Montserrat"/>
        </w:rPr>
        <w:t xml:space="preserve"> za </w:t>
      </w:r>
      <w:proofErr w:type="spellStart"/>
      <w:r>
        <w:rPr>
          <w:rFonts w:eastAsia="Montserrat"/>
        </w:rPr>
        <w:t>buduću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primjenu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metodologije</w:t>
      </w:r>
      <w:proofErr w:type="spellEnd"/>
      <w:r>
        <w:rPr>
          <w:rFonts w:eastAsia="Montserrat"/>
        </w:rPr>
        <w:t xml:space="preserve"> u </w:t>
      </w:r>
      <w:proofErr w:type="spellStart"/>
      <w:r>
        <w:rPr>
          <w:rFonts w:eastAsia="Montserrat"/>
        </w:rPr>
        <w:t>radu</w:t>
      </w:r>
      <w:proofErr w:type="spellEnd"/>
      <w:r>
        <w:rPr>
          <w:rFonts w:eastAsia="Montserrat"/>
        </w:rPr>
        <w:t xml:space="preserve"> s</w:t>
      </w:r>
      <w:r>
        <w:rPr>
          <w:rFonts w:eastAsia="Montserrat"/>
          <w:lang w:val="sr-Latn-BA"/>
        </w:rPr>
        <w:t>a</w:t>
      </w:r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preduzećima</w:t>
      </w:r>
      <w:proofErr w:type="spellEnd"/>
      <w:r>
        <w:rPr>
          <w:rFonts w:eastAsia="Montserrat"/>
        </w:rPr>
        <w:t>.</w:t>
      </w:r>
    </w:p>
    <w:p w14:paraId="3C5EB924" w14:textId="77777777" w:rsidR="009948D2" w:rsidRDefault="00000000">
      <w:pPr>
        <w:spacing w:before="280" w:after="100" w:line="252" w:lineRule="auto"/>
      </w:pPr>
      <w:r>
        <w:rPr>
          <w:rFonts w:eastAsia="Montserrat"/>
          <w:b/>
          <w:sz w:val="29"/>
        </w:rPr>
        <w:t xml:space="preserve">Kako se </w:t>
      </w:r>
      <w:proofErr w:type="spellStart"/>
      <w:r>
        <w:rPr>
          <w:rFonts w:eastAsia="Montserrat"/>
          <w:b/>
          <w:sz w:val="29"/>
        </w:rPr>
        <w:t>prijaviti</w:t>
      </w:r>
      <w:proofErr w:type="spellEnd"/>
      <w:r>
        <w:rPr>
          <w:rFonts w:eastAsia="Montserrat"/>
          <w:b/>
          <w:sz w:val="29"/>
        </w:rPr>
        <w:t>?</w:t>
      </w:r>
    </w:p>
    <w:p w14:paraId="417FBF76" w14:textId="2FA0FE50" w:rsidR="008E291C" w:rsidRDefault="00000000">
      <w:pPr>
        <w:spacing w:after="140"/>
        <w:rPr>
          <w:rFonts w:eastAsia="Montserrat"/>
        </w:rPr>
      </w:pPr>
      <w:proofErr w:type="spellStart"/>
      <w:r>
        <w:rPr>
          <w:rFonts w:eastAsia="Montserrat"/>
        </w:rPr>
        <w:t>Prijavu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popunite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putem</w:t>
      </w:r>
      <w:proofErr w:type="spellEnd"/>
      <w:r>
        <w:rPr>
          <w:rFonts w:eastAsia="Montserrat"/>
        </w:rPr>
        <w:t xml:space="preserve"> </w:t>
      </w:r>
      <w:r w:rsidR="008E291C">
        <w:rPr>
          <w:rFonts w:eastAsia="Montserrat"/>
        </w:rPr>
        <w:t xml:space="preserve"> </w:t>
      </w:r>
      <w:hyperlink r:id="rId10" w:history="1">
        <w:r w:rsidR="008E291C" w:rsidRPr="008E291C">
          <w:rPr>
            <w:rStyle w:val="Hyperlink"/>
            <w:rFonts w:eastAsia="Montserrat"/>
          </w:rPr>
          <w:t>LIN</w:t>
        </w:r>
        <w:r w:rsidR="008E291C" w:rsidRPr="008E291C">
          <w:rPr>
            <w:rStyle w:val="Hyperlink"/>
            <w:rFonts w:eastAsia="Montserrat"/>
          </w:rPr>
          <w:t>K</w:t>
        </w:r>
        <w:r w:rsidR="008E291C" w:rsidRPr="008E291C">
          <w:rPr>
            <w:rStyle w:val="Hyperlink"/>
            <w:rFonts w:eastAsia="Montserrat"/>
          </w:rPr>
          <w:t>A</w:t>
        </w:r>
      </w:hyperlink>
    </w:p>
    <w:p w14:paraId="026BCAE0" w14:textId="77777777" w:rsidR="009948D2" w:rsidRDefault="00000000">
      <w:pPr>
        <w:spacing w:after="140"/>
      </w:pPr>
      <w:r>
        <w:rPr>
          <w:rFonts w:eastAsia="Montserrat"/>
          <w:b/>
        </w:rPr>
        <w:t xml:space="preserve">Rok za </w:t>
      </w:r>
      <w:proofErr w:type="spellStart"/>
      <w:r>
        <w:rPr>
          <w:rFonts w:eastAsia="Montserrat"/>
          <w:b/>
        </w:rPr>
        <w:t>prijavu</w:t>
      </w:r>
      <w:proofErr w:type="spellEnd"/>
      <w:r>
        <w:rPr>
          <w:rFonts w:eastAsia="Montserrat"/>
          <w:b/>
        </w:rPr>
        <w:t xml:space="preserve">: </w:t>
      </w:r>
      <w:proofErr w:type="spellStart"/>
      <w:r>
        <w:rPr>
          <w:rFonts w:eastAsia="Montserrat"/>
          <w:b/>
        </w:rPr>
        <w:t>petak</w:t>
      </w:r>
      <w:proofErr w:type="spellEnd"/>
      <w:r>
        <w:rPr>
          <w:rFonts w:eastAsia="Montserrat"/>
          <w:b/>
        </w:rPr>
        <w:t xml:space="preserve">, 16. </w:t>
      </w:r>
      <w:proofErr w:type="spellStart"/>
      <w:r>
        <w:rPr>
          <w:rFonts w:eastAsia="Montserrat"/>
          <w:b/>
        </w:rPr>
        <w:t>oktobar</w:t>
      </w:r>
      <w:proofErr w:type="spellEnd"/>
      <w:r>
        <w:rPr>
          <w:rFonts w:eastAsia="Montserrat"/>
          <w:b/>
        </w:rPr>
        <w:t xml:space="preserve"> 2026.</w:t>
      </w:r>
    </w:p>
    <w:p w14:paraId="7C529B02" w14:textId="77777777" w:rsidR="009948D2" w:rsidRDefault="00000000">
      <w:pPr>
        <w:spacing w:after="140"/>
      </w:pPr>
      <w:proofErr w:type="spellStart"/>
      <w:r>
        <w:rPr>
          <w:rFonts w:eastAsia="Montserrat"/>
        </w:rPr>
        <w:t>Budući</w:t>
      </w:r>
      <w:proofErr w:type="spellEnd"/>
      <w:r>
        <w:rPr>
          <w:rFonts w:eastAsia="Montserrat"/>
        </w:rPr>
        <w:t xml:space="preserve"> da je </w:t>
      </w:r>
      <w:proofErr w:type="spellStart"/>
      <w:r>
        <w:rPr>
          <w:rFonts w:eastAsia="Montserrat"/>
        </w:rPr>
        <w:t>broj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mjesta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ograničen</w:t>
      </w:r>
      <w:proofErr w:type="spellEnd"/>
      <w:r>
        <w:rPr>
          <w:rFonts w:eastAsia="Montserrat"/>
        </w:rPr>
        <w:t xml:space="preserve">, </w:t>
      </w:r>
      <w:proofErr w:type="spellStart"/>
      <w:r>
        <w:rPr>
          <w:rFonts w:eastAsia="Montserrat"/>
        </w:rPr>
        <w:t>pristigle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prijave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biće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ocijenjene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prema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sljedećim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kriterijumima</w:t>
      </w:r>
      <w:proofErr w:type="spellEnd"/>
      <w:r>
        <w:rPr>
          <w:rFonts w:eastAsia="Montserrat"/>
        </w:rPr>
        <w:t>:</w:t>
      </w:r>
    </w:p>
    <w:p w14:paraId="08119F4F" w14:textId="77777777" w:rsidR="009948D2" w:rsidRDefault="00000000">
      <w:pPr>
        <w:spacing w:before="40" w:after="60" w:line="259" w:lineRule="auto"/>
      </w:pPr>
      <w:r>
        <w:rPr>
          <w:rFonts w:eastAsia="Montserrat"/>
          <w:b/>
          <w:sz w:val="20"/>
        </w:rPr>
        <w:t xml:space="preserve">1. </w:t>
      </w:r>
      <w:proofErr w:type="spellStart"/>
      <w:r>
        <w:rPr>
          <w:rFonts w:eastAsia="Montserrat"/>
          <w:b/>
          <w:sz w:val="20"/>
        </w:rPr>
        <w:t>Motivacija</w:t>
      </w:r>
      <w:proofErr w:type="spellEnd"/>
      <w:r>
        <w:rPr>
          <w:rFonts w:eastAsia="Montserrat"/>
          <w:b/>
          <w:sz w:val="20"/>
        </w:rPr>
        <w:t xml:space="preserve"> </w:t>
      </w:r>
      <w:proofErr w:type="spellStart"/>
      <w:r>
        <w:rPr>
          <w:rFonts w:eastAsia="Montserrat"/>
          <w:b/>
          <w:sz w:val="20"/>
        </w:rPr>
        <w:t>i</w:t>
      </w:r>
      <w:proofErr w:type="spellEnd"/>
      <w:r>
        <w:rPr>
          <w:rFonts w:eastAsia="Montserrat"/>
          <w:b/>
          <w:sz w:val="20"/>
        </w:rPr>
        <w:t xml:space="preserve"> plan </w:t>
      </w:r>
      <w:proofErr w:type="spellStart"/>
      <w:r>
        <w:rPr>
          <w:rFonts w:eastAsia="Montserrat"/>
          <w:b/>
          <w:sz w:val="20"/>
        </w:rPr>
        <w:t>buduće</w:t>
      </w:r>
      <w:proofErr w:type="spellEnd"/>
      <w:r>
        <w:rPr>
          <w:rFonts w:eastAsia="Montserrat"/>
          <w:b/>
          <w:sz w:val="20"/>
        </w:rPr>
        <w:t xml:space="preserve"> </w:t>
      </w:r>
      <w:proofErr w:type="spellStart"/>
      <w:r>
        <w:rPr>
          <w:rFonts w:eastAsia="Montserrat"/>
          <w:b/>
          <w:sz w:val="20"/>
        </w:rPr>
        <w:t>primjene</w:t>
      </w:r>
      <w:proofErr w:type="spellEnd"/>
      <w:r>
        <w:rPr>
          <w:rFonts w:eastAsia="Montserrat"/>
          <w:sz w:val="20"/>
        </w:rPr>
        <w:br/>
      </w:r>
      <w:proofErr w:type="spellStart"/>
      <w:r>
        <w:rPr>
          <w:rFonts w:eastAsia="Montserrat"/>
          <w:sz w:val="20"/>
        </w:rPr>
        <w:t>Interes</w:t>
      </w:r>
      <w:proofErr w:type="spellEnd"/>
      <w:r>
        <w:rPr>
          <w:rFonts w:eastAsia="Montserrat"/>
          <w:sz w:val="20"/>
        </w:rPr>
        <w:t xml:space="preserve"> za </w:t>
      </w:r>
      <w:proofErr w:type="spellStart"/>
      <w:r>
        <w:rPr>
          <w:rFonts w:eastAsia="Montserrat"/>
          <w:sz w:val="20"/>
        </w:rPr>
        <w:t>učenje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i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primjenu</w:t>
      </w:r>
      <w:proofErr w:type="spellEnd"/>
      <w:r>
        <w:rPr>
          <w:rFonts w:eastAsia="Montserrat"/>
          <w:sz w:val="20"/>
        </w:rPr>
        <w:t xml:space="preserve"> MEDSSIM </w:t>
      </w:r>
      <w:proofErr w:type="spellStart"/>
      <w:r>
        <w:rPr>
          <w:rFonts w:eastAsia="Montserrat"/>
          <w:sz w:val="20"/>
        </w:rPr>
        <w:t>metodologije</w:t>
      </w:r>
      <w:proofErr w:type="spellEnd"/>
      <w:r>
        <w:rPr>
          <w:rFonts w:eastAsia="Montserrat"/>
          <w:sz w:val="20"/>
        </w:rPr>
        <w:t xml:space="preserve">, </w:t>
      </w:r>
      <w:proofErr w:type="spellStart"/>
      <w:r>
        <w:rPr>
          <w:rFonts w:eastAsia="Montserrat"/>
          <w:sz w:val="20"/>
        </w:rPr>
        <w:t>kao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i</w:t>
      </w:r>
      <w:proofErr w:type="spellEnd"/>
      <w:r>
        <w:rPr>
          <w:rFonts w:eastAsia="Montserrat"/>
          <w:sz w:val="20"/>
        </w:rPr>
        <w:t xml:space="preserve"> plan </w:t>
      </w:r>
      <w:proofErr w:type="spellStart"/>
      <w:r>
        <w:rPr>
          <w:rFonts w:eastAsia="Montserrat"/>
          <w:sz w:val="20"/>
        </w:rPr>
        <w:t>korišćenja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stečenih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znanja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nakon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završetka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pilota</w:t>
      </w:r>
      <w:proofErr w:type="spellEnd"/>
      <w:r>
        <w:rPr>
          <w:rFonts w:eastAsia="Montserrat"/>
          <w:sz w:val="20"/>
        </w:rPr>
        <w:t>.</w:t>
      </w:r>
    </w:p>
    <w:p w14:paraId="27193C65" w14:textId="77777777" w:rsidR="009948D2" w:rsidRDefault="00000000">
      <w:pPr>
        <w:spacing w:before="40" w:after="60" w:line="259" w:lineRule="auto"/>
      </w:pPr>
      <w:r>
        <w:rPr>
          <w:rFonts w:eastAsia="Montserrat"/>
          <w:b/>
          <w:sz w:val="20"/>
        </w:rPr>
        <w:t xml:space="preserve">2. </w:t>
      </w:r>
      <w:proofErr w:type="spellStart"/>
      <w:r>
        <w:rPr>
          <w:rFonts w:eastAsia="Montserrat"/>
          <w:b/>
          <w:sz w:val="20"/>
        </w:rPr>
        <w:t>Kapacitet</w:t>
      </w:r>
      <w:proofErr w:type="spellEnd"/>
      <w:r>
        <w:rPr>
          <w:rFonts w:eastAsia="Montserrat"/>
          <w:b/>
          <w:sz w:val="20"/>
        </w:rPr>
        <w:t xml:space="preserve"> </w:t>
      </w:r>
      <w:proofErr w:type="spellStart"/>
      <w:r>
        <w:rPr>
          <w:rFonts w:eastAsia="Montserrat"/>
          <w:b/>
          <w:sz w:val="20"/>
        </w:rPr>
        <w:t>i</w:t>
      </w:r>
      <w:proofErr w:type="spellEnd"/>
      <w:r>
        <w:rPr>
          <w:rFonts w:eastAsia="Montserrat"/>
          <w:b/>
          <w:sz w:val="20"/>
        </w:rPr>
        <w:t xml:space="preserve"> </w:t>
      </w:r>
      <w:proofErr w:type="spellStart"/>
      <w:r>
        <w:rPr>
          <w:rFonts w:eastAsia="Montserrat"/>
          <w:b/>
          <w:sz w:val="20"/>
        </w:rPr>
        <w:t>resursi</w:t>
      </w:r>
      <w:proofErr w:type="spellEnd"/>
      <w:r>
        <w:rPr>
          <w:rFonts w:eastAsia="Montserrat"/>
          <w:b/>
          <w:sz w:val="20"/>
        </w:rPr>
        <w:t xml:space="preserve"> za </w:t>
      </w:r>
      <w:proofErr w:type="spellStart"/>
      <w:r>
        <w:rPr>
          <w:rFonts w:eastAsia="Montserrat"/>
          <w:b/>
          <w:sz w:val="20"/>
        </w:rPr>
        <w:t>učešće</w:t>
      </w:r>
      <w:proofErr w:type="spellEnd"/>
      <w:r>
        <w:rPr>
          <w:rFonts w:eastAsia="Montserrat"/>
          <w:sz w:val="20"/>
        </w:rPr>
        <w:br/>
      </w:r>
      <w:proofErr w:type="spellStart"/>
      <w:r>
        <w:rPr>
          <w:rFonts w:eastAsia="Montserrat"/>
          <w:sz w:val="20"/>
        </w:rPr>
        <w:t>Dostupnost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najmanje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jedne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osobe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koja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će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aktivno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učestvovati</w:t>
      </w:r>
      <w:proofErr w:type="spellEnd"/>
      <w:r>
        <w:rPr>
          <w:rFonts w:eastAsia="Montserrat"/>
          <w:sz w:val="20"/>
        </w:rPr>
        <w:t xml:space="preserve"> u </w:t>
      </w:r>
      <w:proofErr w:type="spellStart"/>
      <w:r>
        <w:rPr>
          <w:rFonts w:eastAsia="Montserrat"/>
          <w:sz w:val="20"/>
        </w:rPr>
        <w:t>programu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tokom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cijelog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programa</w:t>
      </w:r>
      <w:proofErr w:type="spellEnd"/>
      <w:r>
        <w:rPr>
          <w:rFonts w:eastAsia="Montserrat"/>
          <w:sz w:val="20"/>
        </w:rPr>
        <w:t>.</w:t>
      </w:r>
    </w:p>
    <w:p w14:paraId="0E2EA5FE" w14:textId="77777777" w:rsidR="009948D2" w:rsidRDefault="00000000">
      <w:pPr>
        <w:spacing w:before="40" w:after="60" w:line="259" w:lineRule="auto"/>
      </w:pPr>
      <w:r>
        <w:rPr>
          <w:rFonts w:eastAsia="Montserrat"/>
          <w:b/>
          <w:sz w:val="20"/>
        </w:rPr>
        <w:t xml:space="preserve">3. </w:t>
      </w:r>
      <w:proofErr w:type="spellStart"/>
      <w:r>
        <w:rPr>
          <w:rFonts w:eastAsia="Montserrat"/>
          <w:b/>
          <w:sz w:val="20"/>
        </w:rPr>
        <w:t>Iskustvo</w:t>
      </w:r>
      <w:proofErr w:type="spellEnd"/>
      <w:r>
        <w:rPr>
          <w:rFonts w:eastAsia="Montserrat"/>
          <w:b/>
          <w:sz w:val="20"/>
        </w:rPr>
        <w:t xml:space="preserve"> </w:t>
      </w:r>
      <w:proofErr w:type="spellStart"/>
      <w:r>
        <w:rPr>
          <w:rFonts w:eastAsia="Montserrat"/>
          <w:b/>
          <w:sz w:val="20"/>
        </w:rPr>
        <w:t>i</w:t>
      </w:r>
      <w:proofErr w:type="spellEnd"/>
      <w:r>
        <w:rPr>
          <w:rFonts w:eastAsia="Montserrat"/>
          <w:b/>
          <w:sz w:val="20"/>
        </w:rPr>
        <w:t xml:space="preserve"> </w:t>
      </w:r>
      <w:proofErr w:type="spellStart"/>
      <w:r>
        <w:rPr>
          <w:rFonts w:eastAsia="Montserrat"/>
          <w:b/>
          <w:sz w:val="20"/>
        </w:rPr>
        <w:t>multiplikacioni</w:t>
      </w:r>
      <w:proofErr w:type="spellEnd"/>
      <w:r>
        <w:rPr>
          <w:rFonts w:eastAsia="Montserrat"/>
          <w:b/>
          <w:sz w:val="20"/>
        </w:rPr>
        <w:t xml:space="preserve"> </w:t>
      </w:r>
      <w:proofErr w:type="spellStart"/>
      <w:r>
        <w:rPr>
          <w:rFonts w:eastAsia="Montserrat"/>
          <w:b/>
          <w:sz w:val="20"/>
        </w:rPr>
        <w:t>potencijal</w:t>
      </w:r>
      <w:proofErr w:type="spellEnd"/>
      <w:r>
        <w:rPr>
          <w:rFonts w:eastAsia="Montserrat"/>
          <w:sz w:val="20"/>
        </w:rPr>
        <w:br/>
      </w:r>
      <w:proofErr w:type="spellStart"/>
      <w:r>
        <w:rPr>
          <w:rFonts w:eastAsia="Montserrat"/>
          <w:sz w:val="20"/>
        </w:rPr>
        <w:t>Iskustvo</w:t>
      </w:r>
      <w:proofErr w:type="spellEnd"/>
      <w:r>
        <w:rPr>
          <w:rFonts w:eastAsia="Montserrat"/>
          <w:sz w:val="20"/>
        </w:rPr>
        <w:t xml:space="preserve"> u </w:t>
      </w:r>
      <w:proofErr w:type="spellStart"/>
      <w:r>
        <w:rPr>
          <w:rFonts w:eastAsia="Montserrat"/>
          <w:sz w:val="20"/>
        </w:rPr>
        <w:t>radu</w:t>
      </w:r>
      <w:proofErr w:type="spellEnd"/>
      <w:r>
        <w:rPr>
          <w:rFonts w:eastAsia="Montserrat"/>
          <w:sz w:val="20"/>
        </w:rPr>
        <w:t xml:space="preserve"> s</w:t>
      </w:r>
      <w:r>
        <w:rPr>
          <w:rFonts w:eastAsia="Montserrat"/>
          <w:sz w:val="20"/>
          <w:lang w:val="sr-Latn-BA"/>
        </w:rPr>
        <w:t>a</w:t>
      </w:r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preduzećima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i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mogućnost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dalje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primjene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i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širenja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metodologije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među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sopstvenim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klijentima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i</w:t>
      </w:r>
      <w:proofErr w:type="spellEnd"/>
      <w:r>
        <w:rPr>
          <w:rFonts w:eastAsia="Montserrat"/>
          <w:sz w:val="20"/>
        </w:rPr>
        <w:t xml:space="preserve"> u </w:t>
      </w:r>
      <w:proofErr w:type="spellStart"/>
      <w:r>
        <w:rPr>
          <w:rFonts w:eastAsia="Montserrat"/>
          <w:sz w:val="20"/>
        </w:rPr>
        <w:t>poslovnom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ekosistemu</w:t>
      </w:r>
      <w:proofErr w:type="spellEnd"/>
      <w:r>
        <w:rPr>
          <w:rFonts w:eastAsia="Montserrat"/>
          <w:sz w:val="20"/>
        </w:rPr>
        <w:t>.</w:t>
      </w:r>
    </w:p>
    <w:p w14:paraId="2EA2B6B3" w14:textId="77777777" w:rsidR="009948D2" w:rsidRDefault="00000000">
      <w:pPr>
        <w:spacing w:before="40" w:after="60" w:line="259" w:lineRule="auto"/>
      </w:pPr>
      <w:r>
        <w:rPr>
          <w:rFonts w:eastAsia="Montserrat"/>
          <w:b/>
          <w:sz w:val="20"/>
        </w:rPr>
        <w:t xml:space="preserve">4. </w:t>
      </w:r>
      <w:proofErr w:type="spellStart"/>
      <w:r>
        <w:rPr>
          <w:rFonts w:eastAsia="Montserrat"/>
          <w:b/>
          <w:sz w:val="20"/>
        </w:rPr>
        <w:t>Teritorijalna</w:t>
      </w:r>
      <w:proofErr w:type="spellEnd"/>
      <w:r>
        <w:rPr>
          <w:rFonts w:eastAsia="Montserrat"/>
          <w:b/>
          <w:sz w:val="20"/>
        </w:rPr>
        <w:t xml:space="preserve"> </w:t>
      </w:r>
      <w:proofErr w:type="spellStart"/>
      <w:r>
        <w:rPr>
          <w:rFonts w:eastAsia="Montserrat"/>
          <w:b/>
          <w:sz w:val="20"/>
        </w:rPr>
        <w:t>pokrivenost</w:t>
      </w:r>
      <w:proofErr w:type="spellEnd"/>
      <w:r>
        <w:rPr>
          <w:rFonts w:eastAsia="Montserrat"/>
          <w:b/>
          <w:sz w:val="20"/>
        </w:rPr>
        <w:t xml:space="preserve"> </w:t>
      </w:r>
      <w:proofErr w:type="spellStart"/>
      <w:r>
        <w:rPr>
          <w:rFonts w:eastAsia="Montserrat"/>
          <w:b/>
          <w:sz w:val="20"/>
        </w:rPr>
        <w:t>i</w:t>
      </w:r>
      <w:proofErr w:type="spellEnd"/>
      <w:r>
        <w:rPr>
          <w:rFonts w:eastAsia="Montserrat"/>
          <w:b/>
          <w:sz w:val="20"/>
        </w:rPr>
        <w:t xml:space="preserve"> </w:t>
      </w:r>
      <w:proofErr w:type="spellStart"/>
      <w:r>
        <w:rPr>
          <w:rFonts w:eastAsia="Montserrat"/>
          <w:b/>
          <w:sz w:val="20"/>
        </w:rPr>
        <w:t>sektorski</w:t>
      </w:r>
      <w:proofErr w:type="spellEnd"/>
      <w:r>
        <w:rPr>
          <w:rFonts w:eastAsia="Montserrat"/>
          <w:b/>
          <w:sz w:val="20"/>
        </w:rPr>
        <w:t xml:space="preserve"> </w:t>
      </w:r>
      <w:proofErr w:type="spellStart"/>
      <w:r>
        <w:rPr>
          <w:rFonts w:eastAsia="Montserrat"/>
          <w:b/>
          <w:sz w:val="20"/>
        </w:rPr>
        <w:t>fokus</w:t>
      </w:r>
      <w:proofErr w:type="spellEnd"/>
      <w:r>
        <w:rPr>
          <w:rFonts w:eastAsia="Montserrat"/>
          <w:sz w:val="20"/>
        </w:rPr>
        <w:br/>
      </w:r>
      <w:proofErr w:type="spellStart"/>
      <w:r>
        <w:rPr>
          <w:rFonts w:eastAsia="Montserrat"/>
          <w:sz w:val="20"/>
        </w:rPr>
        <w:t>Područje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djelovanja</w:t>
      </w:r>
      <w:proofErr w:type="spellEnd"/>
      <w:r>
        <w:rPr>
          <w:rFonts w:eastAsia="Montserrat"/>
          <w:sz w:val="20"/>
        </w:rPr>
        <w:t xml:space="preserve">, </w:t>
      </w:r>
      <w:proofErr w:type="spellStart"/>
      <w:r>
        <w:rPr>
          <w:rFonts w:eastAsia="Montserrat"/>
          <w:sz w:val="20"/>
        </w:rPr>
        <w:t>profil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korisnika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i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doprinos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raznolikosti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odabranih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institucija</w:t>
      </w:r>
      <w:proofErr w:type="spellEnd"/>
      <w:r>
        <w:rPr>
          <w:rFonts w:eastAsia="Montserrat"/>
          <w:sz w:val="20"/>
        </w:rPr>
        <w:t>.</w:t>
      </w:r>
    </w:p>
    <w:p w14:paraId="3347B80F" w14:textId="77777777" w:rsidR="009948D2" w:rsidRDefault="00000000">
      <w:pPr>
        <w:spacing w:before="100" w:after="160"/>
      </w:pPr>
      <w:r>
        <w:rPr>
          <w:rFonts w:eastAsia="Montserrat"/>
        </w:rPr>
        <w:lastRenderedPageBreak/>
        <w:t xml:space="preserve">Za </w:t>
      </w:r>
      <w:proofErr w:type="spellStart"/>
      <w:r>
        <w:rPr>
          <w:rFonts w:eastAsia="Montserrat"/>
        </w:rPr>
        <w:t>dodatne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informacije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obratite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nam</w:t>
      </w:r>
      <w:proofErr w:type="spellEnd"/>
      <w:r>
        <w:rPr>
          <w:rFonts w:eastAsia="Montserrat"/>
        </w:rPr>
        <w:t xml:space="preserve"> se </w:t>
      </w:r>
      <w:proofErr w:type="spellStart"/>
      <w:r>
        <w:rPr>
          <w:rFonts w:eastAsia="Montserrat"/>
        </w:rPr>
        <w:t>na</w:t>
      </w:r>
      <w:proofErr w:type="spellEnd"/>
      <w:r>
        <w:rPr>
          <w:rFonts w:eastAsia="Montserrat"/>
        </w:rPr>
        <w:t xml:space="preserve"> </w:t>
      </w:r>
      <w:r>
        <w:rPr>
          <w:b/>
          <w:color w:val="457D5E"/>
          <w:u w:val="single"/>
          <w:lang w:val="sr-Latn-BA"/>
        </w:rPr>
        <w:t>s.jovanovic</w:t>
      </w:r>
      <w:r>
        <w:rPr>
          <w:b/>
          <w:color w:val="457D5E"/>
          <w:u w:val="single"/>
        </w:rPr>
        <w:t>@bscbar.org</w:t>
      </w:r>
    </w:p>
    <w:p w14:paraId="616CF8C8" w14:textId="77777777" w:rsidR="009948D2" w:rsidRDefault="00000000">
      <w:pPr>
        <w:spacing w:before="280" w:after="100" w:line="252" w:lineRule="auto"/>
      </w:pPr>
      <w:r>
        <w:rPr>
          <w:rFonts w:eastAsia="Montserrat"/>
          <w:b/>
          <w:sz w:val="29"/>
        </w:rPr>
        <w:t xml:space="preserve">Tok </w:t>
      </w:r>
      <w:proofErr w:type="spellStart"/>
      <w:r>
        <w:rPr>
          <w:rFonts w:eastAsia="Montserrat"/>
          <w:b/>
          <w:sz w:val="29"/>
        </w:rPr>
        <w:t>programa</w:t>
      </w:r>
      <w:proofErr w:type="spellEnd"/>
      <w:r>
        <w:rPr>
          <w:rFonts w:eastAsia="Montserrat"/>
          <w:b/>
          <w:sz w:val="29"/>
        </w:rPr>
        <w:t xml:space="preserve"> </w:t>
      </w:r>
      <w:proofErr w:type="spellStart"/>
      <w:r>
        <w:rPr>
          <w:rFonts w:eastAsia="Montserrat"/>
          <w:b/>
          <w:sz w:val="29"/>
        </w:rPr>
        <w:t>i</w:t>
      </w:r>
      <w:proofErr w:type="spellEnd"/>
      <w:r>
        <w:rPr>
          <w:rFonts w:eastAsia="Montserrat"/>
          <w:b/>
          <w:sz w:val="29"/>
        </w:rPr>
        <w:t xml:space="preserve"> </w:t>
      </w:r>
      <w:proofErr w:type="spellStart"/>
      <w:r>
        <w:rPr>
          <w:rFonts w:eastAsia="Montserrat"/>
          <w:b/>
          <w:sz w:val="29"/>
        </w:rPr>
        <w:t>ključni</w:t>
      </w:r>
      <w:proofErr w:type="spellEnd"/>
      <w:r>
        <w:rPr>
          <w:rFonts w:eastAsia="Montserrat"/>
          <w:b/>
          <w:sz w:val="29"/>
        </w:rPr>
        <w:t xml:space="preserve"> </w:t>
      </w:r>
      <w:proofErr w:type="spellStart"/>
      <w:r>
        <w:rPr>
          <w:rFonts w:eastAsia="Montserrat"/>
          <w:b/>
          <w:sz w:val="29"/>
        </w:rPr>
        <w:t>datumi</w:t>
      </w:r>
      <w:proofErr w:type="spellEnd"/>
    </w:p>
    <w:p w14:paraId="2C90E8A0" w14:textId="77777777" w:rsidR="009948D2" w:rsidRDefault="00000000">
      <w:pPr>
        <w:spacing w:before="180" w:after="80" w:line="252" w:lineRule="auto"/>
      </w:pPr>
      <w:proofErr w:type="spellStart"/>
      <w:r>
        <w:rPr>
          <w:rFonts w:eastAsia="Montserrat"/>
          <w:b/>
          <w:sz w:val="23"/>
        </w:rPr>
        <w:t>Prijava</w:t>
      </w:r>
      <w:proofErr w:type="spellEnd"/>
    </w:p>
    <w:p w14:paraId="4E38FF0B" w14:textId="77777777" w:rsidR="009948D2" w:rsidRDefault="00000000">
      <w:pPr>
        <w:spacing w:after="40"/>
      </w:pPr>
      <w:r>
        <w:rPr>
          <w:rFonts w:eastAsia="Montserrat"/>
          <w:b/>
          <w:sz w:val="20"/>
        </w:rPr>
        <w:t xml:space="preserve">1. – 16. </w:t>
      </w:r>
      <w:proofErr w:type="spellStart"/>
      <w:r>
        <w:rPr>
          <w:rFonts w:eastAsia="Montserrat"/>
          <w:b/>
          <w:sz w:val="20"/>
        </w:rPr>
        <w:t>oktobar</w:t>
      </w:r>
      <w:proofErr w:type="spellEnd"/>
      <w:r>
        <w:rPr>
          <w:rFonts w:eastAsia="Montserrat"/>
          <w:b/>
          <w:sz w:val="20"/>
        </w:rPr>
        <w:t xml:space="preserve"> 2026.</w:t>
      </w:r>
    </w:p>
    <w:p w14:paraId="7B9D1652" w14:textId="77777777" w:rsidR="009948D2" w:rsidRDefault="00000000">
      <w:pPr>
        <w:spacing w:after="120"/>
      </w:pPr>
      <w:proofErr w:type="spellStart"/>
      <w:r>
        <w:rPr>
          <w:rFonts w:eastAsia="Montserrat"/>
          <w:sz w:val="20"/>
        </w:rPr>
        <w:t>Popunjavanje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i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slanje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onlajn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prijave</w:t>
      </w:r>
      <w:proofErr w:type="spellEnd"/>
      <w:r>
        <w:rPr>
          <w:rFonts w:eastAsia="Montserrat"/>
          <w:sz w:val="20"/>
        </w:rPr>
        <w:t>.</w:t>
      </w:r>
    </w:p>
    <w:p w14:paraId="546E3303" w14:textId="77777777" w:rsidR="009948D2" w:rsidRDefault="00000000">
      <w:pPr>
        <w:spacing w:before="180" w:after="80" w:line="252" w:lineRule="auto"/>
      </w:pPr>
      <w:proofErr w:type="spellStart"/>
      <w:r>
        <w:rPr>
          <w:rFonts w:eastAsia="Montserrat"/>
          <w:b/>
          <w:sz w:val="23"/>
        </w:rPr>
        <w:t>Selekcija</w:t>
      </w:r>
      <w:proofErr w:type="spellEnd"/>
    </w:p>
    <w:p w14:paraId="22A7D13C" w14:textId="77777777" w:rsidR="009948D2" w:rsidRDefault="00000000">
      <w:pPr>
        <w:spacing w:after="40"/>
      </w:pPr>
      <w:r>
        <w:rPr>
          <w:rFonts w:eastAsia="Montserrat"/>
          <w:b/>
          <w:sz w:val="20"/>
        </w:rPr>
        <w:t xml:space="preserve">16. – 30. </w:t>
      </w:r>
      <w:proofErr w:type="spellStart"/>
      <w:r>
        <w:rPr>
          <w:rFonts w:eastAsia="Montserrat"/>
          <w:b/>
          <w:sz w:val="20"/>
        </w:rPr>
        <w:t>oktobar</w:t>
      </w:r>
      <w:proofErr w:type="spellEnd"/>
      <w:r>
        <w:rPr>
          <w:rFonts w:eastAsia="Montserrat"/>
          <w:b/>
          <w:sz w:val="20"/>
        </w:rPr>
        <w:t xml:space="preserve"> 2026.</w:t>
      </w:r>
    </w:p>
    <w:p w14:paraId="1B12A7CB" w14:textId="77777777" w:rsidR="009948D2" w:rsidRDefault="00000000">
      <w:pPr>
        <w:spacing w:after="120"/>
      </w:pPr>
      <w:proofErr w:type="spellStart"/>
      <w:r>
        <w:rPr>
          <w:rFonts w:eastAsia="Montserrat"/>
          <w:sz w:val="20"/>
        </w:rPr>
        <w:t>Evaluacija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pristiglih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prijava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prema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objavljenim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kriterijumima</w:t>
      </w:r>
      <w:proofErr w:type="spellEnd"/>
      <w:r>
        <w:rPr>
          <w:rFonts w:eastAsia="Montserrat"/>
          <w:sz w:val="20"/>
        </w:rPr>
        <w:t>.</w:t>
      </w:r>
    </w:p>
    <w:p w14:paraId="35BBC4AE" w14:textId="77777777" w:rsidR="009948D2" w:rsidRDefault="00000000">
      <w:pPr>
        <w:spacing w:before="180" w:after="80" w:line="252" w:lineRule="auto"/>
      </w:pPr>
      <w:proofErr w:type="spellStart"/>
      <w:r>
        <w:rPr>
          <w:rFonts w:eastAsia="Montserrat"/>
          <w:b/>
          <w:sz w:val="23"/>
        </w:rPr>
        <w:t>Potvrda</w:t>
      </w:r>
      <w:proofErr w:type="spellEnd"/>
      <w:r>
        <w:rPr>
          <w:rFonts w:eastAsia="Montserrat"/>
          <w:b/>
          <w:sz w:val="23"/>
        </w:rPr>
        <w:t xml:space="preserve"> </w:t>
      </w:r>
      <w:proofErr w:type="spellStart"/>
      <w:r>
        <w:rPr>
          <w:rFonts w:eastAsia="Montserrat"/>
          <w:b/>
          <w:sz w:val="23"/>
        </w:rPr>
        <w:t>odabira</w:t>
      </w:r>
      <w:proofErr w:type="spellEnd"/>
    </w:p>
    <w:p w14:paraId="7F7507F2" w14:textId="77777777" w:rsidR="009948D2" w:rsidRDefault="00000000">
      <w:pPr>
        <w:spacing w:after="40"/>
      </w:pPr>
      <w:proofErr w:type="spellStart"/>
      <w:r>
        <w:rPr>
          <w:rFonts w:eastAsia="Montserrat"/>
          <w:b/>
          <w:sz w:val="20"/>
        </w:rPr>
        <w:t>sredina</w:t>
      </w:r>
      <w:proofErr w:type="spellEnd"/>
      <w:r>
        <w:rPr>
          <w:rFonts w:eastAsia="Montserrat"/>
          <w:b/>
          <w:sz w:val="20"/>
        </w:rPr>
        <w:t xml:space="preserve"> </w:t>
      </w:r>
      <w:proofErr w:type="spellStart"/>
      <w:r>
        <w:rPr>
          <w:rFonts w:eastAsia="Montserrat"/>
          <w:b/>
          <w:sz w:val="20"/>
        </w:rPr>
        <w:t>novembra</w:t>
      </w:r>
      <w:proofErr w:type="spellEnd"/>
      <w:r>
        <w:rPr>
          <w:rFonts w:eastAsia="Montserrat"/>
          <w:b/>
          <w:sz w:val="20"/>
        </w:rPr>
        <w:t xml:space="preserve"> 2026.</w:t>
      </w:r>
    </w:p>
    <w:p w14:paraId="47BECCB8" w14:textId="77777777" w:rsidR="009948D2" w:rsidRDefault="00000000">
      <w:pPr>
        <w:spacing w:after="120"/>
      </w:pPr>
      <w:proofErr w:type="spellStart"/>
      <w:r>
        <w:rPr>
          <w:rFonts w:eastAsia="Montserrat"/>
          <w:sz w:val="20"/>
        </w:rPr>
        <w:t>Odabrane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institucije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biće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pozvane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na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potpisivanje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Pisma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namjere</w:t>
      </w:r>
      <w:proofErr w:type="spellEnd"/>
      <w:r>
        <w:rPr>
          <w:rFonts w:eastAsia="Montserrat"/>
          <w:sz w:val="20"/>
        </w:rPr>
        <w:t xml:space="preserve"> (Letter of Commitment), </w:t>
      </w:r>
      <w:proofErr w:type="spellStart"/>
      <w:r>
        <w:rPr>
          <w:rFonts w:eastAsia="Montserrat"/>
          <w:sz w:val="20"/>
        </w:rPr>
        <w:t>kojim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potvrđuju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prihvatanje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uslova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učešća</w:t>
      </w:r>
      <w:proofErr w:type="spellEnd"/>
      <w:r>
        <w:rPr>
          <w:rFonts w:eastAsia="Montserrat"/>
          <w:sz w:val="20"/>
        </w:rPr>
        <w:t>.</w:t>
      </w:r>
    </w:p>
    <w:p w14:paraId="7DC087C8" w14:textId="77777777" w:rsidR="009948D2" w:rsidRDefault="00000000">
      <w:pPr>
        <w:spacing w:before="180" w:after="80" w:line="252" w:lineRule="auto"/>
      </w:pPr>
      <w:proofErr w:type="spellStart"/>
      <w:r>
        <w:rPr>
          <w:rFonts w:eastAsia="Montserrat"/>
          <w:b/>
          <w:sz w:val="23"/>
        </w:rPr>
        <w:t>Odabir</w:t>
      </w:r>
      <w:proofErr w:type="spellEnd"/>
      <w:r>
        <w:rPr>
          <w:rFonts w:eastAsia="Montserrat"/>
          <w:b/>
          <w:sz w:val="23"/>
        </w:rPr>
        <w:t xml:space="preserve"> </w:t>
      </w:r>
      <w:proofErr w:type="spellStart"/>
      <w:r>
        <w:rPr>
          <w:rFonts w:eastAsia="Montserrat"/>
          <w:b/>
          <w:sz w:val="23"/>
        </w:rPr>
        <w:t>malih</w:t>
      </w:r>
      <w:proofErr w:type="spellEnd"/>
      <w:r>
        <w:rPr>
          <w:rFonts w:eastAsia="Montserrat"/>
          <w:b/>
          <w:sz w:val="23"/>
        </w:rPr>
        <w:t xml:space="preserve"> </w:t>
      </w:r>
      <w:proofErr w:type="spellStart"/>
      <w:r>
        <w:rPr>
          <w:rFonts w:eastAsia="Montserrat"/>
          <w:b/>
          <w:sz w:val="23"/>
        </w:rPr>
        <w:t>i</w:t>
      </w:r>
      <w:proofErr w:type="spellEnd"/>
      <w:r>
        <w:rPr>
          <w:rFonts w:eastAsia="Montserrat"/>
          <w:b/>
          <w:sz w:val="23"/>
        </w:rPr>
        <w:t xml:space="preserve"> </w:t>
      </w:r>
      <w:proofErr w:type="spellStart"/>
      <w:r>
        <w:rPr>
          <w:rFonts w:eastAsia="Montserrat"/>
          <w:b/>
          <w:sz w:val="23"/>
        </w:rPr>
        <w:t>srednjih</w:t>
      </w:r>
      <w:proofErr w:type="spellEnd"/>
      <w:r>
        <w:rPr>
          <w:rFonts w:eastAsia="Montserrat"/>
          <w:b/>
          <w:sz w:val="23"/>
        </w:rPr>
        <w:t xml:space="preserve"> </w:t>
      </w:r>
      <w:proofErr w:type="spellStart"/>
      <w:r>
        <w:rPr>
          <w:rFonts w:eastAsia="Montserrat"/>
          <w:b/>
          <w:sz w:val="23"/>
        </w:rPr>
        <w:t>preduzetnika</w:t>
      </w:r>
      <w:proofErr w:type="spellEnd"/>
    </w:p>
    <w:p w14:paraId="5E25F4CC" w14:textId="77777777" w:rsidR="009948D2" w:rsidRDefault="00000000">
      <w:pPr>
        <w:spacing w:after="40"/>
      </w:pPr>
      <w:proofErr w:type="spellStart"/>
      <w:r>
        <w:rPr>
          <w:rFonts w:eastAsia="Montserrat"/>
          <w:b/>
          <w:sz w:val="20"/>
        </w:rPr>
        <w:t>Poziv</w:t>
      </w:r>
      <w:proofErr w:type="spellEnd"/>
      <w:r>
        <w:rPr>
          <w:rFonts w:eastAsia="Montserrat"/>
          <w:b/>
          <w:sz w:val="20"/>
        </w:rPr>
        <w:t xml:space="preserve"> za MSP-</w:t>
      </w:r>
      <w:proofErr w:type="spellStart"/>
      <w:r>
        <w:rPr>
          <w:rFonts w:eastAsia="Montserrat"/>
          <w:b/>
          <w:sz w:val="20"/>
        </w:rPr>
        <w:t>ove</w:t>
      </w:r>
      <w:proofErr w:type="spellEnd"/>
      <w:r>
        <w:rPr>
          <w:rFonts w:eastAsia="Montserrat"/>
          <w:b/>
          <w:sz w:val="20"/>
        </w:rPr>
        <w:t xml:space="preserve"> </w:t>
      </w:r>
      <w:proofErr w:type="spellStart"/>
      <w:r>
        <w:rPr>
          <w:rFonts w:eastAsia="Montserrat"/>
          <w:b/>
          <w:sz w:val="20"/>
        </w:rPr>
        <w:t>sprovodi</w:t>
      </w:r>
      <w:proofErr w:type="spellEnd"/>
      <w:r>
        <w:rPr>
          <w:rFonts w:eastAsia="Montserrat"/>
          <w:b/>
          <w:sz w:val="20"/>
        </w:rPr>
        <w:t xml:space="preserve"> se u </w:t>
      </w:r>
      <w:proofErr w:type="spellStart"/>
      <w:r>
        <w:rPr>
          <w:rFonts w:eastAsia="Montserrat"/>
          <w:b/>
          <w:sz w:val="20"/>
        </w:rPr>
        <w:t>novembru</w:t>
      </w:r>
      <w:proofErr w:type="spellEnd"/>
      <w:r>
        <w:rPr>
          <w:rFonts w:eastAsia="Montserrat"/>
          <w:b/>
          <w:sz w:val="20"/>
        </w:rPr>
        <w:t>.</w:t>
      </w:r>
    </w:p>
    <w:p w14:paraId="712D1ABC" w14:textId="77777777" w:rsidR="009948D2" w:rsidRDefault="00000000">
      <w:pPr>
        <w:spacing w:before="180" w:after="80" w:line="252" w:lineRule="auto"/>
      </w:pPr>
      <w:proofErr w:type="spellStart"/>
      <w:r>
        <w:rPr>
          <w:rFonts w:eastAsia="Montserrat"/>
          <w:b/>
          <w:sz w:val="23"/>
        </w:rPr>
        <w:t>Edukacija</w:t>
      </w:r>
      <w:proofErr w:type="spellEnd"/>
      <w:r>
        <w:rPr>
          <w:rFonts w:eastAsia="Montserrat"/>
          <w:b/>
          <w:sz w:val="23"/>
        </w:rPr>
        <w:t xml:space="preserve"> </w:t>
      </w:r>
      <w:proofErr w:type="spellStart"/>
      <w:r>
        <w:rPr>
          <w:rFonts w:eastAsia="Montserrat"/>
          <w:b/>
          <w:sz w:val="23"/>
        </w:rPr>
        <w:t>i</w:t>
      </w:r>
      <w:proofErr w:type="spellEnd"/>
      <w:r>
        <w:rPr>
          <w:rFonts w:eastAsia="Montserrat"/>
          <w:b/>
          <w:sz w:val="23"/>
        </w:rPr>
        <w:t xml:space="preserve"> rad s </w:t>
      </w:r>
      <w:proofErr w:type="spellStart"/>
      <w:r>
        <w:rPr>
          <w:rFonts w:eastAsia="Montserrat"/>
          <w:b/>
          <w:sz w:val="23"/>
        </w:rPr>
        <w:t>preduzetnicima</w:t>
      </w:r>
      <w:proofErr w:type="spellEnd"/>
    </w:p>
    <w:p w14:paraId="6A679C53" w14:textId="77777777" w:rsidR="009948D2" w:rsidRDefault="00000000">
      <w:pPr>
        <w:spacing w:after="40"/>
      </w:pPr>
      <w:proofErr w:type="spellStart"/>
      <w:r>
        <w:rPr>
          <w:rFonts w:eastAsia="Montserrat"/>
          <w:b/>
          <w:sz w:val="20"/>
        </w:rPr>
        <w:t>decembar</w:t>
      </w:r>
      <w:proofErr w:type="spellEnd"/>
      <w:r>
        <w:rPr>
          <w:rFonts w:eastAsia="Montserrat"/>
          <w:b/>
          <w:sz w:val="20"/>
        </w:rPr>
        <w:t xml:space="preserve"> 2026. – mart 2027.</w:t>
      </w:r>
    </w:p>
    <w:p w14:paraId="23E50A13" w14:textId="77777777" w:rsidR="009948D2" w:rsidRDefault="00000000">
      <w:pPr>
        <w:spacing w:after="120"/>
      </w:pPr>
      <w:proofErr w:type="spellStart"/>
      <w:r>
        <w:rPr>
          <w:rFonts w:eastAsia="Montserrat"/>
          <w:sz w:val="20"/>
        </w:rPr>
        <w:t>Edukacija</w:t>
      </w:r>
      <w:proofErr w:type="spellEnd"/>
      <w:r>
        <w:rPr>
          <w:rFonts w:eastAsia="Montserrat"/>
          <w:sz w:val="20"/>
        </w:rPr>
        <w:t xml:space="preserve"> o MEDSSIM </w:t>
      </w:r>
      <w:proofErr w:type="spellStart"/>
      <w:r>
        <w:rPr>
          <w:rFonts w:eastAsia="Montserrat"/>
          <w:sz w:val="20"/>
        </w:rPr>
        <w:t>metodologiji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i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njena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praktična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primjena</w:t>
      </w:r>
      <w:proofErr w:type="spellEnd"/>
      <w:r>
        <w:rPr>
          <w:rFonts w:eastAsia="Montserrat"/>
          <w:sz w:val="20"/>
        </w:rPr>
        <w:t xml:space="preserve"> s</w:t>
      </w:r>
      <w:r>
        <w:rPr>
          <w:rFonts w:eastAsia="Montserrat"/>
          <w:sz w:val="20"/>
          <w:lang w:val="sr-Latn-BA"/>
        </w:rPr>
        <w:t>a</w:t>
      </w:r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dodijeljenim</w:t>
      </w:r>
      <w:proofErr w:type="spellEnd"/>
      <w:r>
        <w:rPr>
          <w:rFonts w:eastAsia="Montserrat"/>
          <w:sz w:val="20"/>
        </w:rPr>
        <w:t xml:space="preserve"> MSP-om, </w:t>
      </w:r>
      <w:proofErr w:type="spellStart"/>
      <w:r>
        <w:rPr>
          <w:rFonts w:eastAsia="Montserrat"/>
          <w:sz w:val="20"/>
        </w:rPr>
        <w:t>uz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podršku</w:t>
      </w:r>
      <w:proofErr w:type="spellEnd"/>
      <w:r>
        <w:rPr>
          <w:rFonts w:eastAsia="Montserrat"/>
          <w:sz w:val="20"/>
        </w:rPr>
        <w:t xml:space="preserve"> BSC-a Bar</w:t>
      </w:r>
    </w:p>
    <w:p w14:paraId="24C0404A" w14:textId="77777777" w:rsidR="009948D2" w:rsidRDefault="00000000">
      <w:pPr>
        <w:spacing w:before="280" w:after="100" w:line="252" w:lineRule="auto"/>
      </w:pPr>
      <w:proofErr w:type="spellStart"/>
      <w:r>
        <w:rPr>
          <w:rFonts w:eastAsia="Montserrat"/>
          <w:b/>
          <w:sz w:val="29"/>
        </w:rPr>
        <w:t>Uslovi</w:t>
      </w:r>
      <w:proofErr w:type="spellEnd"/>
      <w:r>
        <w:rPr>
          <w:rFonts w:eastAsia="Montserrat"/>
          <w:b/>
          <w:sz w:val="29"/>
        </w:rPr>
        <w:t xml:space="preserve"> </w:t>
      </w:r>
      <w:proofErr w:type="spellStart"/>
      <w:r>
        <w:rPr>
          <w:rFonts w:eastAsia="Montserrat"/>
          <w:b/>
          <w:sz w:val="29"/>
        </w:rPr>
        <w:t>učešća</w:t>
      </w:r>
      <w:proofErr w:type="spellEnd"/>
      <w:r>
        <w:rPr>
          <w:rFonts w:eastAsia="Montserrat"/>
          <w:b/>
          <w:sz w:val="29"/>
        </w:rPr>
        <w:t xml:space="preserve"> (Terms of Reference – </w:t>
      </w:r>
      <w:proofErr w:type="spellStart"/>
      <w:r>
        <w:rPr>
          <w:rFonts w:eastAsia="Montserrat"/>
          <w:b/>
          <w:sz w:val="29"/>
        </w:rPr>
        <w:t>ToR</w:t>
      </w:r>
      <w:proofErr w:type="spellEnd"/>
      <w:r>
        <w:rPr>
          <w:rFonts w:eastAsia="Montserrat"/>
          <w:b/>
          <w:sz w:val="29"/>
        </w:rPr>
        <w:t>)</w:t>
      </w:r>
    </w:p>
    <w:p w14:paraId="7E6F11FF" w14:textId="77777777" w:rsidR="009948D2" w:rsidRDefault="00000000">
      <w:pPr>
        <w:spacing w:after="140"/>
      </w:pPr>
      <w:r>
        <w:rPr>
          <w:rFonts w:eastAsia="Montserrat"/>
          <w:lang w:val="sr-Latn-BA"/>
        </w:rPr>
        <w:t xml:space="preserve">Ovlašćeno lice </w:t>
      </w:r>
      <w:proofErr w:type="spellStart"/>
      <w:r>
        <w:rPr>
          <w:rFonts w:eastAsia="Montserrat"/>
        </w:rPr>
        <w:t>odabrane</w:t>
      </w:r>
      <w:proofErr w:type="spellEnd"/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institucije</w:t>
      </w:r>
      <w:proofErr w:type="spellEnd"/>
      <w:r>
        <w:rPr>
          <w:rFonts w:eastAsia="Montserrat"/>
          <w:lang w:val="sr-Latn-BA"/>
        </w:rPr>
        <w:t xml:space="preserve"> za podršku preduzetnicima</w:t>
      </w:r>
      <w:r>
        <w:rPr>
          <w:rFonts w:eastAsia="Montserrat"/>
        </w:rPr>
        <w:t xml:space="preserve"> </w:t>
      </w:r>
      <w:proofErr w:type="spellStart"/>
      <w:r>
        <w:rPr>
          <w:rFonts w:eastAsia="Montserrat"/>
        </w:rPr>
        <w:t>saglas</w:t>
      </w:r>
      <w:proofErr w:type="spellEnd"/>
      <w:r>
        <w:rPr>
          <w:rFonts w:eastAsia="Montserrat"/>
          <w:lang w:val="sr-Latn-BA"/>
        </w:rPr>
        <w:t>no</w:t>
      </w:r>
      <w:r>
        <w:rPr>
          <w:rFonts w:eastAsia="Montserrat"/>
        </w:rPr>
        <w:t xml:space="preserve"> je da </w:t>
      </w:r>
      <w:proofErr w:type="spellStart"/>
      <w:r>
        <w:rPr>
          <w:rFonts w:eastAsia="Montserrat"/>
        </w:rPr>
        <w:t>će</w:t>
      </w:r>
      <w:proofErr w:type="spellEnd"/>
      <w:r>
        <w:rPr>
          <w:rFonts w:eastAsia="Montserrat"/>
        </w:rPr>
        <w:t>:</w:t>
      </w:r>
    </w:p>
    <w:p w14:paraId="06126FE8" w14:textId="77777777" w:rsidR="009948D2" w:rsidRDefault="00000000">
      <w:pPr>
        <w:spacing w:before="40" w:after="60" w:line="259" w:lineRule="auto"/>
      </w:pPr>
      <w:r>
        <w:rPr>
          <w:rFonts w:eastAsia="Montserrat"/>
          <w:b/>
          <w:sz w:val="20"/>
        </w:rPr>
        <w:t xml:space="preserve">1. </w:t>
      </w:r>
      <w:proofErr w:type="spellStart"/>
      <w:r>
        <w:rPr>
          <w:rFonts w:eastAsia="Montserrat"/>
          <w:b/>
          <w:sz w:val="20"/>
        </w:rPr>
        <w:t>Učestvovati</w:t>
      </w:r>
      <w:proofErr w:type="spellEnd"/>
      <w:r>
        <w:rPr>
          <w:rFonts w:eastAsia="Montserrat"/>
          <w:b/>
          <w:sz w:val="20"/>
        </w:rPr>
        <w:t xml:space="preserve"> u </w:t>
      </w:r>
      <w:proofErr w:type="spellStart"/>
      <w:r>
        <w:rPr>
          <w:rFonts w:eastAsia="Montserrat"/>
          <w:b/>
          <w:sz w:val="20"/>
        </w:rPr>
        <w:t>sljedećim</w:t>
      </w:r>
      <w:proofErr w:type="spellEnd"/>
      <w:r>
        <w:rPr>
          <w:rFonts w:eastAsia="Montserrat"/>
          <w:b/>
          <w:sz w:val="20"/>
        </w:rPr>
        <w:t xml:space="preserve"> </w:t>
      </w:r>
      <w:proofErr w:type="spellStart"/>
      <w:r>
        <w:rPr>
          <w:rFonts w:eastAsia="Montserrat"/>
          <w:b/>
          <w:sz w:val="20"/>
        </w:rPr>
        <w:t>aktivnostima</w:t>
      </w:r>
      <w:proofErr w:type="spellEnd"/>
      <w:r>
        <w:rPr>
          <w:rFonts w:eastAsia="Montserrat"/>
          <w:b/>
          <w:sz w:val="20"/>
        </w:rPr>
        <w:t>:</w:t>
      </w:r>
    </w:p>
    <w:p w14:paraId="0C5BCBF6" w14:textId="77777777" w:rsidR="009948D2" w:rsidRDefault="00000000">
      <w:pPr>
        <w:pStyle w:val="ListBullet"/>
        <w:spacing w:after="60" w:line="259" w:lineRule="auto"/>
      </w:pPr>
      <w:r>
        <w:rPr>
          <w:rFonts w:eastAsia="Montserrat"/>
          <w:sz w:val="20"/>
        </w:rPr>
        <w:t xml:space="preserve">program </w:t>
      </w:r>
      <w:proofErr w:type="spellStart"/>
      <w:r>
        <w:rPr>
          <w:rFonts w:eastAsia="Montserrat"/>
          <w:sz w:val="20"/>
        </w:rPr>
        <w:t>edukacije</w:t>
      </w:r>
      <w:proofErr w:type="spellEnd"/>
      <w:r>
        <w:rPr>
          <w:rFonts w:eastAsia="Montserrat"/>
          <w:sz w:val="20"/>
        </w:rPr>
        <w:t xml:space="preserve"> (</w:t>
      </w:r>
      <w:proofErr w:type="spellStart"/>
      <w:r>
        <w:rPr>
          <w:rFonts w:eastAsia="Montserrat"/>
          <w:sz w:val="20"/>
        </w:rPr>
        <w:t>trening</w:t>
      </w:r>
      <w:proofErr w:type="spellEnd"/>
      <w:r>
        <w:rPr>
          <w:rFonts w:eastAsia="Montserrat"/>
          <w:sz w:val="20"/>
        </w:rPr>
        <w:t xml:space="preserve">) o MEDSSIM </w:t>
      </w:r>
      <w:proofErr w:type="spellStart"/>
      <w:r>
        <w:rPr>
          <w:rFonts w:eastAsia="Montserrat"/>
          <w:sz w:val="20"/>
        </w:rPr>
        <w:t>metodologiji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inovacija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usluga</w:t>
      </w:r>
      <w:proofErr w:type="spellEnd"/>
      <w:r>
        <w:rPr>
          <w:rFonts w:eastAsia="Montserrat"/>
          <w:sz w:val="20"/>
        </w:rPr>
        <w:t xml:space="preserve"> za </w:t>
      </w:r>
      <w:r>
        <w:rPr>
          <w:rFonts w:eastAsia="Montserrat"/>
          <w:sz w:val="20"/>
          <w:lang w:val="sr-Latn-BA"/>
        </w:rPr>
        <w:t xml:space="preserve">institucije koje pružaju podršku </w:t>
      </w:r>
      <w:proofErr w:type="gramStart"/>
      <w:r>
        <w:rPr>
          <w:rFonts w:eastAsia="Montserrat"/>
          <w:sz w:val="20"/>
          <w:lang w:val="sr-Latn-BA"/>
        </w:rPr>
        <w:t xml:space="preserve">preduzetnicima </w:t>
      </w:r>
      <w:r>
        <w:rPr>
          <w:rFonts w:eastAsia="Montserrat"/>
          <w:sz w:val="20"/>
        </w:rPr>
        <w:t xml:space="preserve"> (</w:t>
      </w:r>
      <w:proofErr w:type="spellStart"/>
      <w:proofErr w:type="gramEnd"/>
      <w:r>
        <w:rPr>
          <w:rFonts w:eastAsia="Montserrat"/>
          <w:sz w:val="20"/>
        </w:rPr>
        <w:t>otprilike</w:t>
      </w:r>
      <w:proofErr w:type="spellEnd"/>
      <w:r>
        <w:rPr>
          <w:rFonts w:eastAsia="Montserrat"/>
          <w:sz w:val="20"/>
        </w:rPr>
        <w:t xml:space="preserve"> 2 </w:t>
      </w:r>
      <w:proofErr w:type="spellStart"/>
      <w:r>
        <w:rPr>
          <w:rFonts w:eastAsia="Montserrat"/>
          <w:sz w:val="20"/>
        </w:rPr>
        <w:t>radna</w:t>
      </w:r>
      <w:proofErr w:type="spellEnd"/>
      <w:r>
        <w:rPr>
          <w:rFonts w:eastAsia="Montserrat"/>
          <w:sz w:val="20"/>
        </w:rPr>
        <w:t xml:space="preserve"> dana), u </w:t>
      </w:r>
      <w:proofErr w:type="spellStart"/>
      <w:r>
        <w:rPr>
          <w:rFonts w:eastAsia="Montserrat"/>
          <w:sz w:val="20"/>
        </w:rPr>
        <w:t>organizaciji</w:t>
      </w:r>
      <w:proofErr w:type="spellEnd"/>
      <w:r>
        <w:rPr>
          <w:rFonts w:eastAsia="Montserrat"/>
          <w:sz w:val="20"/>
        </w:rPr>
        <w:t xml:space="preserve"> BSC-a Bar</w:t>
      </w:r>
      <w:r>
        <w:rPr>
          <w:rFonts w:eastAsia="Montserrat"/>
          <w:sz w:val="20"/>
          <w:lang w:val="sr-Latn-BA"/>
        </w:rPr>
        <w:t xml:space="preserve"> </w:t>
      </w:r>
    </w:p>
    <w:p w14:paraId="38AC4414" w14:textId="77777777" w:rsidR="009948D2" w:rsidRDefault="00000000">
      <w:pPr>
        <w:pStyle w:val="ListBullet"/>
        <w:spacing w:after="60" w:line="259" w:lineRule="auto"/>
      </w:pPr>
      <w:proofErr w:type="spellStart"/>
      <w:r>
        <w:rPr>
          <w:rFonts w:eastAsia="Montserrat"/>
          <w:sz w:val="20"/>
        </w:rPr>
        <w:t>zajednička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primjena</w:t>
      </w:r>
      <w:proofErr w:type="spellEnd"/>
      <w:r>
        <w:rPr>
          <w:rFonts w:eastAsia="Montserrat"/>
          <w:sz w:val="20"/>
        </w:rPr>
        <w:t xml:space="preserve"> MEDSSIM </w:t>
      </w:r>
      <w:proofErr w:type="spellStart"/>
      <w:r>
        <w:rPr>
          <w:rFonts w:eastAsia="Montserrat"/>
          <w:sz w:val="20"/>
        </w:rPr>
        <w:t>metodologije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kroz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radionice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sa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odabranim</w:t>
      </w:r>
      <w:proofErr w:type="spellEnd"/>
      <w:r>
        <w:rPr>
          <w:rFonts w:eastAsia="Montserrat"/>
          <w:sz w:val="20"/>
        </w:rPr>
        <w:t xml:space="preserve"> MSP-om (</w:t>
      </w:r>
      <w:proofErr w:type="spellStart"/>
      <w:r>
        <w:rPr>
          <w:rFonts w:eastAsia="Montserrat"/>
          <w:sz w:val="20"/>
        </w:rPr>
        <w:t>otprilike</w:t>
      </w:r>
      <w:proofErr w:type="spellEnd"/>
      <w:r>
        <w:rPr>
          <w:rFonts w:eastAsia="Montserrat"/>
          <w:sz w:val="20"/>
        </w:rPr>
        <w:t xml:space="preserve"> 2 </w:t>
      </w:r>
      <w:proofErr w:type="spellStart"/>
      <w:r>
        <w:rPr>
          <w:rFonts w:eastAsia="Montserrat"/>
          <w:sz w:val="20"/>
        </w:rPr>
        <w:t>radna</w:t>
      </w:r>
      <w:proofErr w:type="spellEnd"/>
      <w:r>
        <w:rPr>
          <w:rFonts w:eastAsia="Montserrat"/>
          <w:sz w:val="20"/>
        </w:rPr>
        <w:t xml:space="preserve"> dana za </w:t>
      </w:r>
      <w:r>
        <w:rPr>
          <w:rFonts w:eastAsia="Montserrat"/>
          <w:sz w:val="20"/>
          <w:lang w:val="sr-Latn-BA"/>
        </w:rPr>
        <w:t>instituciju koja pruža podršku preduzetnicima</w:t>
      </w:r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i</w:t>
      </w:r>
      <w:proofErr w:type="spellEnd"/>
      <w:r>
        <w:rPr>
          <w:rFonts w:eastAsia="Montserrat"/>
          <w:sz w:val="20"/>
        </w:rPr>
        <w:t xml:space="preserve"> </w:t>
      </w:r>
      <w:r>
        <w:rPr>
          <w:rFonts w:eastAsia="Montserrat"/>
          <w:sz w:val="20"/>
          <w:lang w:val="sr-Latn-BA"/>
        </w:rPr>
        <w:t xml:space="preserve">za odabrani </w:t>
      </w:r>
      <w:r>
        <w:rPr>
          <w:rFonts w:eastAsia="Montserrat"/>
          <w:sz w:val="20"/>
        </w:rPr>
        <w:t xml:space="preserve">MSP), </w:t>
      </w:r>
      <w:proofErr w:type="spellStart"/>
      <w:r>
        <w:rPr>
          <w:rFonts w:eastAsia="Montserrat"/>
          <w:sz w:val="20"/>
        </w:rPr>
        <w:t>uz</w:t>
      </w:r>
      <w:proofErr w:type="spellEnd"/>
      <w:r>
        <w:rPr>
          <w:rFonts w:eastAsia="Montserrat"/>
          <w:sz w:val="20"/>
        </w:rPr>
        <w:t xml:space="preserve"> </w:t>
      </w:r>
      <w:r>
        <w:rPr>
          <w:rFonts w:eastAsia="Montserrat"/>
          <w:sz w:val="20"/>
          <w:lang w:val="sr-Latn-BA"/>
        </w:rPr>
        <w:t xml:space="preserve">podršku i </w:t>
      </w:r>
      <w:proofErr w:type="spellStart"/>
      <w:r>
        <w:rPr>
          <w:rFonts w:eastAsia="Montserrat"/>
          <w:sz w:val="20"/>
        </w:rPr>
        <w:t>praćenje</w:t>
      </w:r>
      <w:proofErr w:type="spellEnd"/>
      <w:r>
        <w:rPr>
          <w:rFonts w:eastAsia="Montserrat"/>
          <w:sz w:val="20"/>
        </w:rPr>
        <w:t xml:space="preserve"> BSC-a Bar</w:t>
      </w:r>
      <w:r>
        <w:rPr>
          <w:rFonts w:eastAsia="Montserrat"/>
          <w:sz w:val="20"/>
          <w:lang w:val="sr-Latn-BA"/>
        </w:rPr>
        <w:t xml:space="preserve">  </w:t>
      </w:r>
    </w:p>
    <w:p w14:paraId="43BC9772" w14:textId="77777777" w:rsidR="009948D2" w:rsidRDefault="00000000">
      <w:pPr>
        <w:pStyle w:val="ListBullet"/>
        <w:spacing w:after="60" w:line="259" w:lineRule="auto"/>
      </w:pPr>
      <w:proofErr w:type="spellStart"/>
      <w:r>
        <w:rPr>
          <w:rFonts w:eastAsia="Montserrat"/>
          <w:sz w:val="20"/>
        </w:rPr>
        <w:t>zajednička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podrška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odabranom</w:t>
      </w:r>
      <w:proofErr w:type="spellEnd"/>
      <w:r>
        <w:rPr>
          <w:rFonts w:eastAsia="Montserrat"/>
          <w:sz w:val="20"/>
        </w:rPr>
        <w:t xml:space="preserve"> MSP-u u </w:t>
      </w:r>
      <w:proofErr w:type="spellStart"/>
      <w:r>
        <w:rPr>
          <w:rFonts w:eastAsia="Montserrat"/>
          <w:sz w:val="20"/>
        </w:rPr>
        <w:t>sprovođenju</w:t>
      </w:r>
      <w:proofErr w:type="spellEnd"/>
      <w:r>
        <w:rPr>
          <w:rFonts w:eastAsia="Montserrat"/>
          <w:sz w:val="20"/>
        </w:rPr>
        <w:t xml:space="preserve"> MEDSSIM pilot-</w:t>
      </w:r>
      <w:proofErr w:type="spellStart"/>
      <w:r>
        <w:rPr>
          <w:rFonts w:eastAsia="Montserrat"/>
          <w:sz w:val="20"/>
        </w:rPr>
        <w:t>aktivnosti</w:t>
      </w:r>
      <w:proofErr w:type="spellEnd"/>
      <w:r>
        <w:rPr>
          <w:rFonts w:eastAsia="Montserrat"/>
          <w:sz w:val="20"/>
        </w:rPr>
        <w:t xml:space="preserve"> (</w:t>
      </w:r>
      <w:proofErr w:type="spellStart"/>
      <w:r>
        <w:rPr>
          <w:rFonts w:eastAsia="Montserrat"/>
          <w:sz w:val="20"/>
        </w:rPr>
        <w:t>otprilike</w:t>
      </w:r>
      <w:proofErr w:type="spellEnd"/>
      <w:r>
        <w:rPr>
          <w:rFonts w:eastAsia="Montserrat"/>
          <w:sz w:val="20"/>
        </w:rPr>
        <w:t xml:space="preserve"> 6 </w:t>
      </w:r>
      <w:proofErr w:type="spellStart"/>
      <w:r>
        <w:rPr>
          <w:rFonts w:eastAsia="Montserrat"/>
          <w:sz w:val="20"/>
        </w:rPr>
        <w:t>radnih</w:t>
      </w:r>
      <w:proofErr w:type="spellEnd"/>
      <w:r>
        <w:rPr>
          <w:rFonts w:eastAsia="Montserrat"/>
          <w:sz w:val="20"/>
        </w:rPr>
        <w:t xml:space="preserve"> dana za </w:t>
      </w:r>
      <w:r>
        <w:rPr>
          <w:rFonts w:eastAsia="Montserrat"/>
          <w:sz w:val="20"/>
          <w:lang w:val="sr-Latn-BA"/>
        </w:rPr>
        <w:t>instituciju koja pruža podršku preduzetnicima</w:t>
      </w:r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i</w:t>
      </w:r>
      <w:proofErr w:type="spellEnd"/>
      <w:r>
        <w:rPr>
          <w:rFonts w:eastAsia="Montserrat"/>
          <w:sz w:val="20"/>
          <w:lang w:val="sr-Latn-BA"/>
        </w:rPr>
        <w:t xml:space="preserve"> za</w:t>
      </w:r>
      <w:r>
        <w:rPr>
          <w:rFonts w:eastAsia="Montserrat"/>
          <w:sz w:val="20"/>
        </w:rPr>
        <w:t xml:space="preserve"> MSP), </w:t>
      </w:r>
      <w:proofErr w:type="spellStart"/>
      <w:r>
        <w:rPr>
          <w:rFonts w:eastAsia="Montserrat"/>
          <w:sz w:val="20"/>
        </w:rPr>
        <w:t>uz</w:t>
      </w:r>
      <w:proofErr w:type="spellEnd"/>
      <w:r>
        <w:rPr>
          <w:rFonts w:eastAsia="Montserrat"/>
          <w:sz w:val="20"/>
        </w:rPr>
        <w:t xml:space="preserve"> </w:t>
      </w:r>
      <w:r>
        <w:rPr>
          <w:rFonts w:eastAsia="Montserrat"/>
          <w:sz w:val="20"/>
          <w:lang w:val="sr-Latn-BA"/>
        </w:rPr>
        <w:t xml:space="preserve">podršku i </w:t>
      </w:r>
      <w:proofErr w:type="spellStart"/>
      <w:r>
        <w:rPr>
          <w:rFonts w:eastAsia="Montserrat"/>
          <w:sz w:val="20"/>
        </w:rPr>
        <w:t>praćenje</w:t>
      </w:r>
      <w:proofErr w:type="spellEnd"/>
      <w:r>
        <w:rPr>
          <w:rFonts w:eastAsia="Montserrat"/>
          <w:sz w:val="20"/>
        </w:rPr>
        <w:t xml:space="preserve"> BSC-a Bar</w:t>
      </w:r>
      <w:r>
        <w:rPr>
          <w:rFonts w:eastAsia="Montserrat"/>
          <w:sz w:val="20"/>
          <w:lang w:val="sr-Latn-BA"/>
        </w:rPr>
        <w:t xml:space="preserve"> </w:t>
      </w:r>
    </w:p>
    <w:p w14:paraId="350AC4A2" w14:textId="77777777" w:rsidR="009948D2" w:rsidRDefault="00000000">
      <w:pPr>
        <w:spacing w:after="140"/>
      </w:pPr>
      <w:proofErr w:type="spellStart"/>
      <w:r>
        <w:rPr>
          <w:rFonts w:eastAsia="Montserrat"/>
          <w:sz w:val="20"/>
        </w:rPr>
        <w:t>Učešće</w:t>
      </w:r>
      <w:proofErr w:type="spellEnd"/>
      <w:r>
        <w:rPr>
          <w:rFonts w:eastAsia="Montserrat"/>
          <w:sz w:val="20"/>
        </w:rPr>
        <w:t xml:space="preserve"> u </w:t>
      </w:r>
      <w:proofErr w:type="spellStart"/>
      <w:r>
        <w:rPr>
          <w:rFonts w:eastAsia="Montserrat"/>
          <w:sz w:val="20"/>
        </w:rPr>
        <w:t>edukaciji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obavezno</w:t>
      </w:r>
      <w:proofErr w:type="spellEnd"/>
      <w:r>
        <w:rPr>
          <w:rFonts w:eastAsia="Montserrat"/>
          <w:sz w:val="20"/>
        </w:rPr>
        <w:t xml:space="preserve"> je za </w:t>
      </w:r>
      <w:proofErr w:type="spellStart"/>
      <w:r>
        <w:rPr>
          <w:rFonts w:eastAsia="Montserrat"/>
          <w:sz w:val="20"/>
        </w:rPr>
        <w:t>uspješan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završetak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pilota</w:t>
      </w:r>
      <w:proofErr w:type="spellEnd"/>
      <w:r>
        <w:rPr>
          <w:rFonts w:eastAsia="Montserrat"/>
          <w:sz w:val="20"/>
        </w:rPr>
        <w:t xml:space="preserve">. </w:t>
      </w:r>
      <w:proofErr w:type="spellStart"/>
      <w:r>
        <w:rPr>
          <w:rFonts w:eastAsia="Montserrat"/>
          <w:sz w:val="20"/>
        </w:rPr>
        <w:t>Učešće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traje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približno</w:t>
      </w:r>
      <w:proofErr w:type="spellEnd"/>
      <w:r>
        <w:rPr>
          <w:rFonts w:eastAsia="Montserrat"/>
          <w:sz w:val="20"/>
        </w:rPr>
        <w:t xml:space="preserve"> </w:t>
      </w:r>
      <w:r>
        <w:rPr>
          <w:rFonts w:eastAsia="Montserrat"/>
          <w:b/>
          <w:sz w:val="20"/>
        </w:rPr>
        <w:t xml:space="preserve">3 </w:t>
      </w:r>
      <w:proofErr w:type="spellStart"/>
      <w:r>
        <w:rPr>
          <w:rFonts w:eastAsia="Montserrat"/>
          <w:b/>
          <w:sz w:val="20"/>
        </w:rPr>
        <w:t>mjeseca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i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iznosi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ukupno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b/>
          <w:sz w:val="20"/>
        </w:rPr>
        <w:t>oko</w:t>
      </w:r>
      <w:proofErr w:type="spellEnd"/>
      <w:r>
        <w:rPr>
          <w:rFonts w:eastAsia="Montserrat"/>
          <w:b/>
          <w:sz w:val="20"/>
        </w:rPr>
        <w:t xml:space="preserve"> 10 </w:t>
      </w:r>
      <w:proofErr w:type="spellStart"/>
      <w:r>
        <w:rPr>
          <w:rFonts w:eastAsia="Montserrat"/>
          <w:b/>
          <w:sz w:val="20"/>
        </w:rPr>
        <w:t>radnih</w:t>
      </w:r>
      <w:proofErr w:type="spellEnd"/>
      <w:r>
        <w:rPr>
          <w:rFonts w:eastAsia="Montserrat"/>
          <w:b/>
          <w:sz w:val="20"/>
        </w:rPr>
        <w:t xml:space="preserve"> dana</w:t>
      </w:r>
      <w:r>
        <w:rPr>
          <w:rFonts w:eastAsia="Montserrat"/>
          <w:sz w:val="20"/>
        </w:rPr>
        <w:t xml:space="preserve">. </w:t>
      </w:r>
      <w:proofErr w:type="spellStart"/>
      <w:r>
        <w:rPr>
          <w:rFonts w:eastAsia="Montserrat"/>
          <w:sz w:val="20"/>
        </w:rPr>
        <w:t>Vremenski</w:t>
      </w:r>
      <w:proofErr w:type="spellEnd"/>
      <w:r>
        <w:rPr>
          <w:rFonts w:eastAsia="Montserrat"/>
          <w:sz w:val="20"/>
        </w:rPr>
        <w:t xml:space="preserve"> plan </w:t>
      </w:r>
      <w:proofErr w:type="spellStart"/>
      <w:r>
        <w:rPr>
          <w:rFonts w:eastAsia="Montserrat"/>
          <w:sz w:val="20"/>
        </w:rPr>
        <w:t>biće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b/>
          <w:sz w:val="20"/>
        </w:rPr>
        <w:t>organizovan</w:t>
      </w:r>
      <w:proofErr w:type="spellEnd"/>
      <w:r>
        <w:rPr>
          <w:rFonts w:eastAsia="Montserrat"/>
          <w:b/>
          <w:sz w:val="20"/>
        </w:rPr>
        <w:t xml:space="preserve"> u </w:t>
      </w:r>
      <w:proofErr w:type="spellStart"/>
      <w:r>
        <w:rPr>
          <w:rFonts w:eastAsia="Montserrat"/>
          <w:b/>
          <w:sz w:val="20"/>
        </w:rPr>
        <w:t>skladu</w:t>
      </w:r>
      <w:proofErr w:type="spellEnd"/>
      <w:r>
        <w:rPr>
          <w:rFonts w:eastAsia="Montserrat"/>
          <w:b/>
          <w:sz w:val="20"/>
        </w:rPr>
        <w:t xml:space="preserve"> s</w:t>
      </w:r>
      <w:r>
        <w:rPr>
          <w:rFonts w:eastAsia="Montserrat"/>
          <w:b/>
          <w:sz w:val="20"/>
          <w:lang w:val="sr-Latn-BA"/>
        </w:rPr>
        <w:t>a</w:t>
      </w:r>
      <w:r>
        <w:rPr>
          <w:rFonts w:eastAsia="Montserrat"/>
          <w:b/>
          <w:sz w:val="20"/>
        </w:rPr>
        <w:t xml:space="preserve"> </w:t>
      </w:r>
      <w:proofErr w:type="spellStart"/>
      <w:r>
        <w:rPr>
          <w:rFonts w:eastAsia="Montserrat"/>
          <w:b/>
          <w:sz w:val="20"/>
        </w:rPr>
        <w:t>raspoloživošću</w:t>
      </w:r>
      <w:proofErr w:type="spellEnd"/>
      <w:r>
        <w:rPr>
          <w:rFonts w:eastAsia="Montserrat"/>
          <w:b/>
          <w:sz w:val="20"/>
        </w:rPr>
        <w:t xml:space="preserve"> </w:t>
      </w:r>
      <w:proofErr w:type="spellStart"/>
      <w:r>
        <w:rPr>
          <w:rFonts w:eastAsia="Montserrat"/>
          <w:b/>
          <w:sz w:val="20"/>
        </w:rPr>
        <w:t>učesnika</w:t>
      </w:r>
      <w:proofErr w:type="spellEnd"/>
      <w:r>
        <w:rPr>
          <w:rFonts w:eastAsia="Montserrat"/>
          <w:b/>
          <w:sz w:val="20"/>
        </w:rPr>
        <w:t xml:space="preserve">, </w:t>
      </w:r>
      <w:proofErr w:type="spellStart"/>
      <w:r>
        <w:rPr>
          <w:rFonts w:eastAsia="Montserrat"/>
          <w:b/>
          <w:sz w:val="20"/>
        </w:rPr>
        <w:t>uz</w:t>
      </w:r>
      <w:proofErr w:type="spellEnd"/>
      <w:r>
        <w:rPr>
          <w:rFonts w:eastAsia="Montserrat"/>
          <w:b/>
          <w:sz w:val="20"/>
        </w:rPr>
        <w:t xml:space="preserve"> </w:t>
      </w:r>
      <w:proofErr w:type="spellStart"/>
      <w:r>
        <w:rPr>
          <w:rFonts w:eastAsia="Montserrat"/>
          <w:b/>
          <w:sz w:val="20"/>
        </w:rPr>
        <w:t>obezbjeđivanje</w:t>
      </w:r>
      <w:proofErr w:type="spellEnd"/>
      <w:r>
        <w:rPr>
          <w:rFonts w:eastAsia="Montserrat"/>
          <w:b/>
          <w:sz w:val="20"/>
        </w:rPr>
        <w:t xml:space="preserve"> </w:t>
      </w:r>
      <w:proofErr w:type="spellStart"/>
      <w:r>
        <w:rPr>
          <w:rFonts w:eastAsia="Montserrat"/>
          <w:b/>
          <w:sz w:val="20"/>
        </w:rPr>
        <w:t>fleksibilnosti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kako</w:t>
      </w:r>
      <w:proofErr w:type="spellEnd"/>
      <w:r>
        <w:rPr>
          <w:rFonts w:eastAsia="Montserrat"/>
          <w:sz w:val="20"/>
        </w:rPr>
        <w:t xml:space="preserve"> bi se </w:t>
      </w:r>
      <w:proofErr w:type="spellStart"/>
      <w:r>
        <w:rPr>
          <w:rFonts w:eastAsia="Montserrat"/>
          <w:sz w:val="20"/>
        </w:rPr>
        <w:t>obezbijedio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uspješan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završetak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pilota</w:t>
      </w:r>
      <w:proofErr w:type="spellEnd"/>
      <w:r>
        <w:rPr>
          <w:rFonts w:eastAsia="Montserrat"/>
          <w:sz w:val="20"/>
        </w:rPr>
        <w:t xml:space="preserve">. Ako </w:t>
      </w:r>
      <w:proofErr w:type="spellStart"/>
      <w:r>
        <w:rPr>
          <w:rFonts w:eastAsia="Montserrat"/>
          <w:sz w:val="20"/>
        </w:rPr>
        <w:t>bude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potrebna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dodatna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podrška</w:t>
      </w:r>
      <w:proofErr w:type="spellEnd"/>
      <w:r>
        <w:rPr>
          <w:rFonts w:eastAsia="Montserrat"/>
          <w:sz w:val="20"/>
        </w:rPr>
        <w:t xml:space="preserve"> za </w:t>
      </w:r>
      <w:proofErr w:type="spellStart"/>
      <w:r>
        <w:rPr>
          <w:rFonts w:eastAsia="Montserrat"/>
          <w:sz w:val="20"/>
        </w:rPr>
        <w:t>sprovođenje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i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integraciju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novih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usluga</w:t>
      </w:r>
      <w:proofErr w:type="spellEnd"/>
      <w:r>
        <w:rPr>
          <w:rFonts w:eastAsia="Montserrat"/>
          <w:sz w:val="20"/>
        </w:rPr>
        <w:t xml:space="preserve">, </w:t>
      </w:r>
      <w:proofErr w:type="spellStart"/>
      <w:r>
        <w:rPr>
          <w:rFonts w:eastAsia="Montserrat"/>
          <w:sz w:val="20"/>
        </w:rPr>
        <w:t>dodatni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sastanci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sa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stručnjacima</w:t>
      </w:r>
      <w:proofErr w:type="spellEnd"/>
      <w:r>
        <w:rPr>
          <w:rFonts w:eastAsia="Montserrat"/>
          <w:sz w:val="20"/>
        </w:rPr>
        <w:t xml:space="preserve"> (</w:t>
      </w:r>
      <w:proofErr w:type="spellStart"/>
      <w:r>
        <w:rPr>
          <w:rFonts w:eastAsia="Montserrat"/>
          <w:sz w:val="20"/>
        </w:rPr>
        <w:t>otprilike</w:t>
      </w:r>
      <w:proofErr w:type="spellEnd"/>
      <w:r>
        <w:rPr>
          <w:rFonts w:eastAsia="Montserrat"/>
          <w:sz w:val="20"/>
        </w:rPr>
        <w:t xml:space="preserve"> 2 dana) </w:t>
      </w:r>
      <w:proofErr w:type="spellStart"/>
      <w:r>
        <w:rPr>
          <w:rFonts w:eastAsia="Montserrat"/>
          <w:sz w:val="20"/>
        </w:rPr>
        <w:t>mogu</w:t>
      </w:r>
      <w:proofErr w:type="spellEnd"/>
      <w:r>
        <w:rPr>
          <w:rFonts w:eastAsia="Montserrat"/>
          <w:sz w:val="20"/>
        </w:rPr>
        <w:t xml:space="preserve"> se </w:t>
      </w:r>
      <w:proofErr w:type="spellStart"/>
      <w:r>
        <w:rPr>
          <w:rFonts w:eastAsia="Montserrat"/>
          <w:sz w:val="20"/>
        </w:rPr>
        <w:t>organizovati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uz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obostrani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dogovor</w:t>
      </w:r>
      <w:proofErr w:type="spellEnd"/>
      <w:r>
        <w:rPr>
          <w:rFonts w:eastAsia="Montserrat"/>
          <w:sz w:val="20"/>
        </w:rPr>
        <w:t>.</w:t>
      </w:r>
    </w:p>
    <w:p w14:paraId="79265AFB" w14:textId="77777777" w:rsidR="009948D2" w:rsidRDefault="00000000">
      <w:pPr>
        <w:spacing w:before="40" w:after="80" w:line="264" w:lineRule="auto"/>
      </w:pPr>
      <w:r>
        <w:rPr>
          <w:rFonts w:eastAsia="Montserrat"/>
          <w:b/>
          <w:sz w:val="20"/>
        </w:rPr>
        <w:t xml:space="preserve">2. </w:t>
      </w:r>
      <w:proofErr w:type="spellStart"/>
      <w:r>
        <w:rPr>
          <w:rFonts w:eastAsia="Montserrat"/>
          <w:sz w:val="20"/>
        </w:rPr>
        <w:t>Obezbijediti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učešće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najmanje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jedne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osobe</w:t>
      </w:r>
      <w:proofErr w:type="spellEnd"/>
      <w:r>
        <w:rPr>
          <w:rFonts w:eastAsia="Montserrat"/>
          <w:sz w:val="20"/>
        </w:rPr>
        <w:t xml:space="preserve"> (</w:t>
      </w:r>
      <w:proofErr w:type="spellStart"/>
      <w:r>
        <w:rPr>
          <w:rFonts w:eastAsia="Montserrat"/>
          <w:sz w:val="20"/>
        </w:rPr>
        <w:t>preporučuju</w:t>
      </w:r>
      <w:proofErr w:type="spellEnd"/>
      <w:r>
        <w:rPr>
          <w:rFonts w:eastAsia="Montserrat"/>
          <w:sz w:val="20"/>
        </w:rPr>
        <w:t xml:space="preserve"> se </w:t>
      </w:r>
      <w:proofErr w:type="spellStart"/>
      <w:r>
        <w:rPr>
          <w:rFonts w:eastAsia="Montserrat"/>
          <w:sz w:val="20"/>
        </w:rPr>
        <w:t>dvije</w:t>
      </w:r>
      <w:proofErr w:type="spellEnd"/>
      <w:r>
        <w:rPr>
          <w:rFonts w:eastAsia="Montserrat"/>
          <w:sz w:val="20"/>
        </w:rPr>
        <w:t xml:space="preserve">) </w:t>
      </w:r>
      <w:proofErr w:type="spellStart"/>
      <w:r>
        <w:rPr>
          <w:rFonts w:eastAsia="Montserrat"/>
          <w:sz w:val="20"/>
        </w:rPr>
        <w:t>na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relevantnim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radnim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pozicijama</w:t>
      </w:r>
      <w:proofErr w:type="spellEnd"/>
      <w:r>
        <w:rPr>
          <w:rFonts w:eastAsia="Montserrat"/>
          <w:sz w:val="20"/>
        </w:rPr>
        <w:t>.</w:t>
      </w:r>
    </w:p>
    <w:p w14:paraId="4F7D511C" w14:textId="77777777" w:rsidR="009948D2" w:rsidRDefault="00000000">
      <w:pPr>
        <w:spacing w:before="40" w:after="80" w:line="264" w:lineRule="auto"/>
      </w:pPr>
      <w:r>
        <w:rPr>
          <w:rFonts w:eastAsia="Montserrat"/>
          <w:b/>
          <w:sz w:val="20"/>
        </w:rPr>
        <w:t xml:space="preserve">3. </w:t>
      </w:r>
      <w:proofErr w:type="spellStart"/>
      <w:r>
        <w:rPr>
          <w:rFonts w:eastAsia="Montserrat"/>
          <w:sz w:val="20"/>
        </w:rPr>
        <w:t>Primjenjivati</w:t>
      </w:r>
      <w:proofErr w:type="spellEnd"/>
      <w:r>
        <w:rPr>
          <w:rFonts w:eastAsia="Montserrat"/>
          <w:sz w:val="20"/>
        </w:rPr>
        <w:t xml:space="preserve"> MEDSSIM </w:t>
      </w:r>
      <w:proofErr w:type="spellStart"/>
      <w:r>
        <w:rPr>
          <w:rFonts w:eastAsia="Montserrat"/>
          <w:sz w:val="20"/>
        </w:rPr>
        <w:t>metodologiju</w:t>
      </w:r>
      <w:proofErr w:type="spellEnd"/>
      <w:r>
        <w:rPr>
          <w:rFonts w:eastAsia="Montserrat"/>
          <w:sz w:val="20"/>
        </w:rPr>
        <w:t xml:space="preserve"> s </w:t>
      </w:r>
      <w:proofErr w:type="spellStart"/>
      <w:r>
        <w:rPr>
          <w:rFonts w:eastAsia="Montserrat"/>
          <w:sz w:val="20"/>
        </w:rPr>
        <w:t>jednim</w:t>
      </w:r>
      <w:proofErr w:type="spellEnd"/>
      <w:r>
        <w:rPr>
          <w:rFonts w:eastAsia="Montserrat"/>
          <w:sz w:val="20"/>
        </w:rPr>
        <w:t xml:space="preserve"> MSP-om </w:t>
      </w:r>
      <w:proofErr w:type="spellStart"/>
      <w:r>
        <w:rPr>
          <w:rFonts w:eastAsia="Montserrat"/>
          <w:sz w:val="20"/>
        </w:rPr>
        <w:t>tokom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cijelog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pilota</w:t>
      </w:r>
      <w:proofErr w:type="spellEnd"/>
      <w:r>
        <w:rPr>
          <w:rFonts w:eastAsia="Montserrat"/>
          <w:sz w:val="20"/>
        </w:rPr>
        <w:t xml:space="preserve">, </w:t>
      </w:r>
      <w:proofErr w:type="spellStart"/>
      <w:r>
        <w:rPr>
          <w:rFonts w:eastAsia="Montserrat"/>
          <w:sz w:val="20"/>
        </w:rPr>
        <w:t>uz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podršku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stručnjaka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projekta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GreenSET</w:t>
      </w:r>
      <w:proofErr w:type="spellEnd"/>
      <w:r>
        <w:rPr>
          <w:rFonts w:eastAsia="Montserrat"/>
          <w:sz w:val="20"/>
        </w:rPr>
        <w:t>.</w:t>
      </w:r>
    </w:p>
    <w:p w14:paraId="159D77D1" w14:textId="77777777" w:rsidR="009948D2" w:rsidRDefault="00000000">
      <w:pPr>
        <w:spacing w:before="40" w:after="80" w:line="264" w:lineRule="auto"/>
      </w:pPr>
      <w:r>
        <w:rPr>
          <w:rFonts w:eastAsia="Montserrat"/>
          <w:b/>
          <w:sz w:val="20"/>
        </w:rPr>
        <w:lastRenderedPageBreak/>
        <w:t xml:space="preserve">4. </w:t>
      </w:r>
      <w:proofErr w:type="spellStart"/>
      <w:r>
        <w:rPr>
          <w:rFonts w:eastAsia="Montserrat"/>
          <w:sz w:val="20"/>
        </w:rPr>
        <w:t>Dozvoliti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korišćenje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naziva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i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logotipa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institucije</w:t>
      </w:r>
      <w:proofErr w:type="spellEnd"/>
      <w:r>
        <w:rPr>
          <w:rFonts w:eastAsia="Montserrat"/>
          <w:sz w:val="20"/>
        </w:rPr>
        <w:t xml:space="preserve"> u </w:t>
      </w:r>
      <w:proofErr w:type="spellStart"/>
      <w:r>
        <w:rPr>
          <w:rFonts w:eastAsia="Montserrat"/>
          <w:sz w:val="20"/>
        </w:rPr>
        <w:t>svrhu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diseminacije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rezultata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projekta</w:t>
      </w:r>
      <w:proofErr w:type="spellEnd"/>
      <w:r>
        <w:rPr>
          <w:rFonts w:eastAsia="Montserrat"/>
          <w:sz w:val="20"/>
        </w:rPr>
        <w:t xml:space="preserve"> (</w:t>
      </w:r>
      <w:proofErr w:type="spellStart"/>
      <w:r>
        <w:rPr>
          <w:rFonts w:eastAsia="Montserrat"/>
          <w:sz w:val="20"/>
        </w:rPr>
        <w:t>GreenSET</w:t>
      </w:r>
      <w:proofErr w:type="spellEnd"/>
      <w:r>
        <w:rPr>
          <w:rFonts w:eastAsia="Montserrat"/>
          <w:sz w:val="20"/>
        </w:rPr>
        <w:t xml:space="preserve"> – Interreg MED program).</w:t>
      </w:r>
    </w:p>
    <w:p w14:paraId="550A3BD4" w14:textId="77777777" w:rsidR="009948D2" w:rsidRDefault="00000000">
      <w:pPr>
        <w:spacing w:before="40" w:after="80" w:line="264" w:lineRule="auto"/>
      </w:pPr>
      <w:r>
        <w:rPr>
          <w:rFonts w:eastAsia="Montserrat"/>
          <w:b/>
          <w:sz w:val="20"/>
        </w:rPr>
        <w:t xml:space="preserve">5. </w:t>
      </w:r>
      <w:proofErr w:type="spellStart"/>
      <w:r>
        <w:rPr>
          <w:rFonts w:eastAsia="Montserrat"/>
          <w:sz w:val="20"/>
        </w:rPr>
        <w:t>Pristati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na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učešće</w:t>
      </w:r>
      <w:proofErr w:type="spellEnd"/>
      <w:r>
        <w:rPr>
          <w:rFonts w:eastAsia="Montserrat"/>
          <w:sz w:val="20"/>
        </w:rPr>
        <w:t xml:space="preserve"> u </w:t>
      </w:r>
      <w:proofErr w:type="spellStart"/>
      <w:r>
        <w:rPr>
          <w:rFonts w:eastAsia="Montserrat"/>
          <w:sz w:val="20"/>
        </w:rPr>
        <w:t>intervjuima</w:t>
      </w:r>
      <w:proofErr w:type="spellEnd"/>
      <w:r>
        <w:rPr>
          <w:rFonts w:eastAsia="Montserrat"/>
          <w:sz w:val="20"/>
        </w:rPr>
        <w:t>, video-</w:t>
      </w:r>
      <w:proofErr w:type="spellStart"/>
      <w:r>
        <w:rPr>
          <w:rFonts w:eastAsia="Montserrat"/>
          <w:sz w:val="20"/>
        </w:rPr>
        <w:t>materijalima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ili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saopštenjima</w:t>
      </w:r>
      <w:proofErr w:type="spellEnd"/>
      <w:r>
        <w:rPr>
          <w:rFonts w:eastAsia="Montserrat"/>
          <w:sz w:val="20"/>
        </w:rPr>
        <w:t xml:space="preserve"> za </w:t>
      </w:r>
      <w:proofErr w:type="spellStart"/>
      <w:r>
        <w:rPr>
          <w:rFonts w:eastAsia="Montserrat"/>
          <w:sz w:val="20"/>
        </w:rPr>
        <w:t>javnost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povezanim</w:t>
      </w:r>
      <w:proofErr w:type="spellEnd"/>
      <w:r>
        <w:rPr>
          <w:rFonts w:eastAsia="Montserrat"/>
          <w:sz w:val="20"/>
        </w:rPr>
        <w:t xml:space="preserve"> s</w:t>
      </w:r>
      <w:r>
        <w:rPr>
          <w:rFonts w:eastAsia="Montserrat"/>
          <w:sz w:val="20"/>
          <w:lang w:val="sr-Latn-BA"/>
        </w:rPr>
        <w:t>a</w:t>
      </w:r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rezultatima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projekta</w:t>
      </w:r>
      <w:proofErr w:type="spellEnd"/>
      <w:r>
        <w:rPr>
          <w:rFonts w:eastAsia="Montserrat"/>
          <w:sz w:val="20"/>
        </w:rPr>
        <w:t>.</w:t>
      </w:r>
    </w:p>
    <w:p w14:paraId="04A628FC" w14:textId="77777777" w:rsidR="009948D2" w:rsidRDefault="00000000">
      <w:pPr>
        <w:spacing w:before="40" w:after="80" w:line="264" w:lineRule="auto"/>
      </w:pPr>
      <w:r>
        <w:rPr>
          <w:rFonts w:eastAsia="Montserrat"/>
          <w:b/>
          <w:sz w:val="20"/>
        </w:rPr>
        <w:t xml:space="preserve">6. </w:t>
      </w:r>
      <w:r>
        <w:rPr>
          <w:rFonts w:eastAsia="Montserrat"/>
          <w:sz w:val="20"/>
        </w:rPr>
        <w:t xml:space="preserve">Bez </w:t>
      </w:r>
      <w:proofErr w:type="spellStart"/>
      <w:r>
        <w:rPr>
          <w:rFonts w:eastAsia="Montserrat"/>
          <w:sz w:val="20"/>
        </w:rPr>
        <w:t>odlaganja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obavijestiti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projektnog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partnera</w:t>
      </w:r>
      <w:proofErr w:type="spellEnd"/>
      <w:r>
        <w:rPr>
          <w:rFonts w:eastAsia="Montserrat"/>
          <w:sz w:val="20"/>
        </w:rPr>
        <w:t xml:space="preserve"> o </w:t>
      </w:r>
      <w:proofErr w:type="spellStart"/>
      <w:r>
        <w:rPr>
          <w:rFonts w:eastAsia="Montserrat"/>
          <w:sz w:val="20"/>
        </w:rPr>
        <w:t>svim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poteškoćama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koje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mogu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uticati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na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učešće</w:t>
      </w:r>
      <w:proofErr w:type="spellEnd"/>
      <w:r>
        <w:rPr>
          <w:rFonts w:eastAsia="Montserrat"/>
          <w:sz w:val="20"/>
        </w:rPr>
        <w:t>.</w:t>
      </w:r>
    </w:p>
    <w:p w14:paraId="757EED69" w14:textId="77777777" w:rsidR="009948D2" w:rsidRDefault="00000000">
      <w:pPr>
        <w:spacing w:before="40" w:after="80" w:line="264" w:lineRule="auto"/>
      </w:pPr>
      <w:r>
        <w:rPr>
          <w:rFonts w:eastAsia="Montserrat"/>
          <w:b/>
          <w:sz w:val="20"/>
        </w:rPr>
        <w:t xml:space="preserve">7. </w:t>
      </w:r>
      <w:proofErr w:type="spellStart"/>
      <w:r>
        <w:rPr>
          <w:rFonts w:eastAsia="Montserrat"/>
          <w:sz w:val="20"/>
        </w:rPr>
        <w:t>Pristati</w:t>
      </w:r>
      <w:proofErr w:type="spellEnd"/>
      <w:r>
        <w:rPr>
          <w:rFonts w:eastAsia="Montserrat"/>
          <w:sz w:val="20"/>
        </w:rPr>
        <w:t xml:space="preserve"> da se </w:t>
      </w:r>
      <w:proofErr w:type="spellStart"/>
      <w:r>
        <w:rPr>
          <w:rFonts w:eastAsia="Montserrat"/>
          <w:sz w:val="20"/>
        </w:rPr>
        <w:t>učešće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i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rezultati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javno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objavljuju</w:t>
      </w:r>
      <w:proofErr w:type="spellEnd"/>
      <w:r>
        <w:rPr>
          <w:rFonts w:eastAsia="Montserrat"/>
          <w:sz w:val="20"/>
        </w:rPr>
        <w:t xml:space="preserve"> u </w:t>
      </w:r>
      <w:proofErr w:type="spellStart"/>
      <w:r>
        <w:rPr>
          <w:rFonts w:eastAsia="Montserrat"/>
          <w:sz w:val="20"/>
        </w:rPr>
        <w:t>projektnim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materijalima</w:t>
      </w:r>
      <w:proofErr w:type="spellEnd"/>
      <w:r>
        <w:rPr>
          <w:rFonts w:eastAsia="Montserrat"/>
          <w:sz w:val="20"/>
        </w:rPr>
        <w:t xml:space="preserve">, </w:t>
      </w:r>
      <w:proofErr w:type="spellStart"/>
      <w:r>
        <w:rPr>
          <w:rFonts w:eastAsia="Montserrat"/>
          <w:sz w:val="20"/>
        </w:rPr>
        <w:t>uključujući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studije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slučaja</w:t>
      </w:r>
      <w:proofErr w:type="spellEnd"/>
      <w:r>
        <w:rPr>
          <w:rFonts w:eastAsia="Montserrat"/>
          <w:sz w:val="20"/>
        </w:rPr>
        <w:t xml:space="preserve">, </w:t>
      </w:r>
      <w:proofErr w:type="spellStart"/>
      <w:r>
        <w:rPr>
          <w:rFonts w:eastAsia="Montserrat"/>
          <w:sz w:val="20"/>
        </w:rPr>
        <w:t>rezultate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i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kataloge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dobre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prakse</w:t>
      </w:r>
      <w:proofErr w:type="spellEnd"/>
      <w:r>
        <w:rPr>
          <w:rFonts w:eastAsia="Montserrat"/>
          <w:sz w:val="20"/>
        </w:rPr>
        <w:t>.</w:t>
      </w:r>
    </w:p>
    <w:p w14:paraId="2166D93F" w14:textId="77777777" w:rsidR="009948D2" w:rsidRDefault="00000000">
      <w:pPr>
        <w:spacing w:before="40" w:after="80" w:line="264" w:lineRule="auto"/>
      </w:pPr>
      <w:r>
        <w:rPr>
          <w:rFonts w:eastAsia="Montserrat"/>
          <w:b/>
          <w:sz w:val="20"/>
        </w:rPr>
        <w:t xml:space="preserve">8. </w:t>
      </w:r>
      <w:proofErr w:type="spellStart"/>
      <w:r>
        <w:rPr>
          <w:rFonts w:eastAsia="Montserrat"/>
          <w:sz w:val="20"/>
        </w:rPr>
        <w:t>Sve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informacije</w:t>
      </w:r>
      <w:proofErr w:type="spellEnd"/>
      <w:r>
        <w:rPr>
          <w:rFonts w:eastAsia="Montserrat"/>
          <w:sz w:val="20"/>
        </w:rPr>
        <w:t xml:space="preserve"> o MSP-u </w:t>
      </w:r>
      <w:proofErr w:type="spellStart"/>
      <w:r>
        <w:rPr>
          <w:rFonts w:eastAsia="Montserrat"/>
          <w:sz w:val="20"/>
        </w:rPr>
        <w:t>koje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nijesu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javne</w:t>
      </w:r>
      <w:proofErr w:type="spellEnd"/>
      <w:r>
        <w:rPr>
          <w:rFonts w:eastAsia="Montserrat"/>
          <w:sz w:val="20"/>
        </w:rPr>
        <w:t xml:space="preserve">, </w:t>
      </w:r>
      <w:proofErr w:type="spellStart"/>
      <w:r>
        <w:rPr>
          <w:rFonts w:eastAsia="Montserrat"/>
          <w:sz w:val="20"/>
        </w:rPr>
        <w:t>dobijene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tokom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pilota</w:t>
      </w:r>
      <w:proofErr w:type="spellEnd"/>
      <w:r>
        <w:rPr>
          <w:rFonts w:eastAsia="Montserrat"/>
          <w:sz w:val="20"/>
        </w:rPr>
        <w:t xml:space="preserve"> – </w:t>
      </w:r>
      <w:proofErr w:type="spellStart"/>
      <w:r>
        <w:rPr>
          <w:rFonts w:eastAsia="Montserrat"/>
          <w:sz w:val="20"/>
        </w:rPr>
        <w:t>uključujući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poslovne</w:t>
      </w:r>
      <w:proofErr w:type="spellEnd"/>
      <w:r>
        <w:rPr>
          <w:rFonts w:eastAsia="Montserrat"/>
          <w:sz w:val="20"/>
        </w:rPr>
        <w:t xml:space="preserve">, </w:t>
      </w:r>
      <w:proofErr w:type="spellStart"/>
      <w:r>
        <w:rPr>
          <w:rFonts w:eastAsia="Montserrat"/>
          <w:sz w:val="20"/>
        </w:rPr>
        <w:t>finansijske</w:t>
      </w:r>
      <w:proofErr w:type="spellEnd"/>
      <w:r>
        <w:rPr>
          <w:rFonts w:eastAsia="Montserrat"/>
          <w:sz w:val="20"/>
        </w:rPr>
        <w:t xml:space="preserve">, </w:t>
      </w:r>
      <w:proofErr w:type="spellStart"/>
      <w:r>
        <w:rPr>
          <w:rFonts w:eastAsia="Montserrat"/>
          <w:sz w:val="20"/>
        </w:rPr>
        <w:t>tehničke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i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operativne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informacije</w:t>
      </w:r>
      <w:proofErr w:type="spellEnd"/>
      <w:r>
        <w:rPr>
          <w:rFonts w:eastAsia="Montserrat"/>
          <w:sz w:val="20"/>
        </w:rPr>
        <w:t xml:space="preserve"> – </w:t>
      </w:r>
      <w:proofErr w:type="spellStart"/>
      <w:r>
        <w:rPr>
          <w:rFonts w:eastAsia="Montserrat"/>
          <w:sz w:val="20"/>
        </w:rPr>
        <w:t>čuvati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kao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povjerljive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i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koristiti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ih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isključivo</w:t>
      </w:r>
      <w:proofErr w:type="spellEnd"/>
      <w:r>
        <w:rPr>
          <w:rFonts w:eastAsia="Montserrat"/>
          <w:sz w:val="20"/>
        </w:rPr>
        <w:t xml:space="preserve"> u </w:t>
      </w:r>
      <w:proofErr w:type="spellStart"/>
      <w:r>
        <w:rPr>
          <w:rFonts w:eastAsia="Montserrat"/>
          <w:sz w:val="20"/>
        </w:rPr>
        <w:t>svrhu</w:t>
      </w:r>
      <w:proofErr w:type="spellEnd"/>
      <w:r>
        <w:rPr>
          <w:rFonts w:eastAsia="Montserrat"/>
          <w:sz w:val="20"/>
        </w:rPr>
        <w:t xml:space="preserve"> pilot-</w:t>
      </w:r>
      <w:proofErr w:type="spellStart"/>
      <w:r>
        <w:rPr>
          <w:rFonts w:eastAsia="Montserrat"/>
          <w:sz w:val="20"/>
        </w:rPr>
        <w:t>aktivnosti</w:t>
      </w:r>
      <w:proofErr w:type="spellEnd"/>
      <w:r>
        <w:rPr>
          <w:rFonts w:eastAsia="Montserrat"/>
          <w:sz w:val="20"/>
        </w:rPr>
        <w:t xml:space="preserve">. Ova </w:t>
      </w:r>
      <w:proofErr w:type="spellStart"/>
      <w:r>
        <w:rPr>
          <w:rFonts w:eastAsia="Montserrat"/>
          <w:sz w:val="20"/>
        </w:rPr>
        <w:t>obaveza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važi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tokom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pilota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i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nastavlja</w:t>
      </w:r>
      <w:proofErr w:type="spellEnd"/>
      <w:r>
        <w:rPr>
          <w:rFonts w:eastAsia="Montserrat"/>
          <w:sz w:val="20"/>
        </w:rPr>
        <w:t xml:space="preserve"> se </w:t>
      </w:r>
      <w:proofErr w:type="spellStart"/>
      <w:r>
        <w:rPr>
          <w:rFonts w:eastAsia="Montserrat"/>
          <w:sz w:val="20"/>
        </w:rPr>
        <w:t>nakon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njegovog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završetka</w:t>
      </w:r>
      <w:proofErr w:type="spellEnd"/>
      <w:r>
        <w:rPr>
          <w:rFonts w:eastAsia="Montserrat"/>
          <w:sz w:val="20"/>
        </w:rPr>
        <w:t xml:space="preserve">, </w:t>
      </w:r>
      <w:proofErr w:type="spellStart"/>
      <w:r>
        <w:rPr>
          <w:rFonts w:eastAsia="Montserrat"/>
          <w:sz w:val="20"/>
        </w:rPr>
        <w:t>uključujući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i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slučaj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povlačenja</w:t>
      </w:r>
      <w:proofErr w:type="spellEnd"/>
      <w:r>
        <w:rPr>
          <w:rFonts w:eastAsia="Montserrat"/>
          <w:sz w:val="20"/>
        </w:rPr>
        <w:t>.</w:t>
      </w:r>
    </w:p>
    <w:p w14:paraId="01A9025C" w14:textId="77777777" w:rsidR="009948D2" w:rsidRDefault="00000000">
      <w:pPr>
        <w:spacing w:before="40" w:after="80" w:line="264" w:lineRule="auto"/>
      </w:pPr>
      <w:r>
        <w:rPr>
          <w:rFonts w:eastAsia="Montserrat"/>
          <w:b/>
          <w:sz w:val="20"/>
        </w:rPr>
        <w:t xml:space="preserve">9. </w:t>
      </w:r>
      <w:proofErr w:type="spellStart"/>
      <w:r>
        <w:rPr>
          <w:rFonts w:eastAsia="Montserrat"/>
          <w:sz w:val="20"/>
        </w:rPr>
        <w:t>Svaka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odabrana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institucija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primiće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indirektnu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državnu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pomoć</w:t>
      </w:r>
      <w:proofErr w:type="spellEnd"/>
      <w:r>
        <w:rPr>
          <w:rFonts w:eastAsia="Montserrat"/>
          <w:sz w:val="20"/>
        </w:rPr>
        <w:t xml:space="preserve"> (State aid) u </w:t>
      </w:r>
      <w:proofErr w:type="spellStart"/>
      <w:r>
        <w:rPr>
          <w:rFonts w:eastAsia="Montserrat"/>
          <w:sz w:val="20"/>
        </w:rPr>
        <w:t>vrijednosti</w:t>
      </w:r>
      <w:proofErr w:type="spellEnd"/>
      <w:r>
        <w:rPr>
          <w:rFonts w:eastAsia="Montserrat"/>
          <w:sz w:val="20"/>
        </w:rPr>
        <w:t xml:space="preserve"> od 4.500,00 EUR, </w:t>
      </w:r>
      <w:proofErr w:type="spellStart"/>
      <w:r>
        <w:rPr>
          <w:rFonts w:eastAsia="Montserrat"/>
          <w:sz w:val="20"/>
        </w:rPr>
        <w:t>koja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odgovara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savjetodavnim</w:t>
      </w:r>
      <w:proofErr w:type="spellEnd"/>
      <w:r>
        <w:rPr>
          <w:rFonts w:eastAsia="Montserrat"/>
          <w:sz w:val="20"/>
        </w:rPr>
        <w:t xml:space="preserve">, </w:t>
      </w:r>
      <w:proofErr w:type="spellStart"/>
      <w:r>
        <w:rPr>
          <w:rFonts w:eastAsia="Montserrat"/>
          <w:sz w:val="20"/>
        </w:rPr>
        <w:t>edukativnim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i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stručnim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uslugama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pruženim</w:t>
      </w:r>
      <w:proofErr w:type="spellEnd"/>
      <w:r>
        <w:rPr>
          <w:rFonts w:eastAsia="Montserrat"/>
          <w:sz w:val="20"/>
        </w:rPr>
        <w:t xml:space="preserve"> u </w:t>
      </w:r>
      <w:proofErr w:type="spellStart"/>
      <w:r>
        <w:rPr>
          <w:rFonts w:eastAsia="Montserrat"/>
          <w:sz w:val="20"/>
        </w:rPr>
        <w:t>okviru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projekta</w:t>
      </w:r>
      <w:proofErr w:type="spellEnd"/>
      <w:r>
        <w:rPr>
          <w:rFonts w:eastAsia="Montserrat"/>
          <w:sz w:val="20"/>
        </w:rPr>
        <w:t xml:space="preserve">. Ne </w:t>
      </w:r>
      <w:proofErr w:type="spellStart"/>
      <w:r>
        <w:rPr>
          <w:rFonts w:eastAsia="Montserrat"/>
          <w:sz w:val="20"/>
        </w:rPr>
        <w:t>isplaćuje</w:t>
      </w:r>
      <w:proofErr w:type="spellEnd"/>
      <w:r>
        <w:rPr>
          <w:rFonts w:eastAsia="Montserrat"/>
          <w:sz w:val="20"/>
        </w:rPr>
        <w:t xml:space="preserve"> se </w:t>
      </w:r>
      <w:proofErr w:type="spellStart"/>
      <w:r>
        <w:rPr>
          <w:rFonts w:eastAsia="Montserrat"/>
          <w:sz w:val="20"/>
        </w:rPr>
        <w:t>novčana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naknada</w:t>
      </w:r>
      <w:proofErr w:type="spellEnd"/>
      <w:r>
        <w:rPr>
          <w:rFonts w:eastAsia="Montserrat"/>
          <w:sz w:val="20"/>
        </w:rPr>
        <w:t xml:space="preserve">; </w:t>
      </w:r>
      <w:proofErr w:type="spellStart"/>
      <w:r>
        <w:rPr>
          <w:rFonts w:eastAsia="Montserrat"/>
          <w:sz w:val="20"/>
        </w:rPr>
        <w:t>pomoć</w:t>
      </w:r>
      <w:proofErr w:type="spellEnd"/>
      <w:r>
        <w:rPr>
          <w:rFonts w:eastAsia="Montserrat"/>
          <w:sz w:val="20"/>
        </w:rPr>
        <w:t xml:space="preserve"> se </w:t>
      </w:r>
      <w:proofErr w:type="spellStart"/>
      <w:r>
        <w:rPr>
          <w:rFonts w:eastAsia="Montserrat"/>
          <w:sz w:val="20"/>
        </w:rPr>
        <w:t>dodjeljuje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isključivo</w:t>
      </w:r>
      <w:proofErr w:type="spellEnd"/>
      <w:r>
        <w:rPr>
          <w:rFonts w:eastAsia="Montserrat"/>
          <w:sz w:val="20"/>
        </w:rPr>
        <w:t xml:space="preserve"> u </w:t>
      </w:r>
      <w:proofErr w:type="spellStart"/>
      <w:r>
        <w:rPr>
          <w:rFonts w:eastAsia="Montserrat"/>
          <w:sz w:val="20"/>
        </w:rPr>
        <w:t>obliku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usluga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koje</w:t>
      </w:r>
      <w:proofErr w:type="spellEnd"/>
      <w:r>
        <w:rPr>
          <w:rFonts w:eastAsia="Montserrat"/>
          <w:sz w:val="20"/>
        </w:rPr>
        <w:t xml:space="preserve"> se </w:t>
      </w:r>
      <w:proofErr w:type="spellStart"/>
      <w:r>
        <w:rPr>
          <w:rFonts w:eastAsia="Montserrat"/>
          <w:sz w:val="20"/>
        </w:rPr>
        <w:t>pružaju</w:t>
      </w:r>
      <w:proofErr w:type="spellEnd"/>
      <w:r>
        <w:rPr>
          <w:rFonts w:eastAsia="Montserrat"/>
          <w:sz w:val="20"/>
        </w:rPr>
        <w:t xml:space="preserve"> bez </w:t>
      </w:r>
      <w:proofErr w:type="spellStart"/>
      <w:r>
        <w:rPr>
          <w:rFonts w:eastAsia="Montserrat"/>
          <w:sz w:val="20"/>
        </w:rPr>
        <w:t>ikakvih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troškova</w:t>
      </w:r>
      <w:proofErr w:type="spellEnd"/>
      <w:r>
        <w:rPr>
          <w:rFonts w:eastAsia="Montserrat"/>
          <w:sz w:val="20"/>
        </w:rPr>
        <w:t xml:space="preserve"> za </w:t>
      </w:r>
      <w:proofErr w:type="spellStart"/>
      <w:r>
        <w:rPr>
          <w:rFonts w:eastAsia="Montserrat"/>
          <w:sz w:val="20"/>
        </w:rPr>
        <w:t>korisnika</w:t>
      </w:r>
      <w:proofErr w:type="spellEnd"/>
      <w:r>
        <w:rPr>
          <w:rFonts w:eastAsia="Montserrat"/>
          <w:sz w:val="20"/>
        </w:rPr>
        <w:t xml:space="preserve">. </w:t>
      </w:r>
      <w:proofErr w:type="spellStart"/>
      <w:r>
        <w:rPr>
          <w:rFonts w:eastAsia="Montserrat"/>
          <w:sz w:val="20"/>
        </w:rPr>
        <w:t>Pomoć</w:t>
      </w:r>
      <w:proofErr w:type="spellEnd"/>
      <w:r>
        <w:rPr>
          <w:rFonts w:eastAsia="Montserrat"/>
          <w:sz w:val="20"/>
        </w:rPr>
        <w:t xml:space="preserve"> se </w:t>
      </w:r>
      <w:proofErr w:type="spellStart"/>
      <w:r>
        <w:rPr>
          <w:rFonts w:eastAsia="Montserrat"/>
          <w:sz w:val="20"/>
        </w:rPr>
        <w:t>dodjeljuje</w:t>
      </w:r>
      <w:proofErr w:type="spellEnd"/>
      <w:r>
        <w:rPr>
          <w:rFonts w:eastAsia="Montserrat"/>
          <w:sz w:val="20"/>
        </w:rPr>
        <w:t xml:space="preserve"> u </w:t>
      </w:r>
      <w:proofErr w:type="spellStart"/>
      <w:r>
        <w:rPr>
          <w:rFonts w:eastAsia="Montserrat"/>
          <w:sz w:val="20"/>
        </w:rPr>
        <w:t>skladu</w:t>
      </w:r>
      <w:proofErr w:type="spellEnd"/>
      <w:r>
        <w:rPr>
          <w:rFonts w:eastAsia="Montserrat"/>
          <w:sz w:val="20"/>
        </w:rPr>
        <w:t xml:space="preserve"> s </w:t>
      </w:r>
      <w:proofErr w:type="spellStart"/>
      <w:r>
        <w:rPr>
          <w:rFonts w:eastAsia="Montserrat"/>
          <w:sz w:val="20"/>
        </w:rPr>
        <w:t>Uredbom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Komisije</w:t>
      </w:r>
      <w:proofErr w:type="spellEnd"/>
      <w:r>
        <w:rPr>
          <w:rFonts w:eastAsia="Montserrat"/>
          <w:sz w:val="20"/>
        </w:rPr>
        <w:t xml:space="preserve"> (EU) br. 651/2014 (GBER), </w:t>
      </w:r>
      <w:proofErr w:type="spellStart"/>
      <w:r>
        <w:rPr>
          <w:rFonts w:eastAsia="Montserrat"/>
          <w:sz w:val="20"/>
        </w:rPr>
        <w:t>član</w:t>
      </w:r>
      <w:proofErr w:type="spellEnd"/>
      <w:r>
        <w:rPr>
          <w:rFonts w:eastAsia="Montserrat"/>
          <w:sz w:val="20"/>
        </w:rPr>
        <w:t xml:space="preserve"> 20a, </w:t>
      </w:r>
      <w:proofErr w:type="spellStart"/>
      <w:r>
        <w:rPr>
          <w:rFonts w:eastAsia="Montserrat"/>
          <w:sz w:val="20"/>
        </w:rPr>
        <w:t>i</w:t>
      </w:r>
      <w:proofErr w:type="spellEnd"/>
      <w:r>
        <w:rPr>
          <w:rFonts w:eastAsia="Montserrat"/>
          <w:sz w:val="20"/>
        </w:rPr>
        <w:t xml:space="preserve"> ne </w:t>
      </w:r>
      <w:proofErr w:type="spellStart"/>
      <w:r>
        <w:rPr>
          <w:rFonts w:eastAsia="Montserrat"/>
          <w:sz w:val="20"/>
        </w:rPr>
        <w:t>uračunava</w:t>
      </w:r>
      <w:proofErr w:type="spellEnd"/>
      <w:r>
        <w:rPr>
          <w:rFonts w:eastAsia="Montserrat"/>
          <w:sz w:val="20"/>
        </w:rPr>
        <w:t xml:space="preserve"> se u de minimis </w:t>
      </w:r>
      <w:proofErr w:type="spellStart"/>
      <w:r>
        <w:rPr>
          <w:rFonts w:eastAsia="Montserrat"/>
          <w:sz w:val="20"/>
        </w:rPr>
        <w:t>gornju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granicu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institucije</w:t>
      </w:r>
      <w:proofErr w:type="spellEnd"/>
      <w:r>
        <w:rPr>
          <w:rFonts w:eastAsia="Montserrat"/>
          <w:sz w:val="20"/>
        </w:rPr>
        <w:t xml:space="preserve">. </w:t>
      </w:r>
      <w:proofErr w:type="spellStart"/>
      <w:r>
        <w:rPr>
          <w:rFonts w:eastAsia="Montserrat"/>
          <w:sz w:val="20"/>
        </w:rPr>
        <w:t>Institucije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moraju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prijaviti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iznos</w:t>
      </w:r>
      <w:proofErr w:type="spellEnd"/>
      <w:r>
        <w:rPr>
          <w:rFonts w:eastAsia="Montserrat"/>
          <w:sz w:val="20"/>
        </w:rPr>
        <w:t xml:space="preserve"> od 4.500,00 EUR </w:t>
      </w:r>
      <w:proofErr w:type="spellStart"/>
      <w:r>
        <w:rPr>
          <w:rFonts w:eastAsia="Montserrat"/>
          <w:sz w:val="20"/>
        </w:rPr>
        <w:t>samo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prilikom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prijave</w:t>
      </w:r>
      <w:proofErr w:type="spellEnd"/>
      <w:r>
        <w:rPr>
          <w:rFonts w:eastAsia="Montserrat"/>
          <w:sz w:val="20"/>
        </w:rPr>
        <w:t xml:space="preserve"> za </w:t>
      </w:r>
      <w:proofErr w:type="spellStart"/>
      <w:r>
        <w:rPr>
          <w:rFonts w:eastAsia="Montserrat"/>
          <w:sz w:val="20"/>
        </w:rPr>
        <w:t>druge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mjere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pomoći</w:t>
      </w:r>
      <w:proofErr w:type="spellEnd"/>
      <w:r>
        <w:rPr>
          <w:rFonts w:eastAsia="Montserrat"/>
          <w:sz w:val="20"/>
        </w:rPr>
        <w:t xml:space="preserve"> u </w:t>
      </w:r>
      <w:proofErr w:type="spellStart"/>
      <w:r>
        <w:rPr>
          <w:rFonts w:eastAsia="Montserrat"/>
          <w:sz w:val="20"/>
        </w:rPr>
        <w:t>okviru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člana</w:t>
      </w:r>
      <w:proofErr w:type="spellEnd"/>
      <w:r>
        <w:rPr>
          <w:rFonts w:eastAsia="Montserrat"/>
          <w:sz w:val="20"/>
        </w:rPr>
        <w:t xml:space="preserve"> 20a GBER-a </w:t>
      </w:r>
      <w:proofErr w:type="spellStart"/>
      <w:r>
        <w:rPr>
          <w:rFonts w:eastAsia="Montserrat"/>
          <w:sz w:val="20"/>
        </w:rPr>
        <w:t>ili</w:t>
      </w:r>
      <w:proofErr w:type="spellEnd"/>
      <w:r>
        <w:rPr>
          <w:rFonts w:eastAsia="Montserrat"/>
          <w:sz w:val="20"/>
        </w:rPr>
        <w:t xml:space="preserve"> za </w:t>
      </w:r>
      <w:proofErr w:type="spellStart"/>
      <w:r>
        <w:rPr>
          <w:rFonts w:eastAsia="Montserrat"/>
          <w:sz w:val="20"/>
        </w:rPr>
        <w:t>slične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savjetodavne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usluge</w:t>
      </w:r>
      <w:proofErr w:type="spellEnd"/>
      <w:r>
        <w:rPr>
          <w:rFonts w:eastAsia="Montserrat"/>
          <w:sz w:val="20"/>
        </w:rPr>
        <w:t xml:space="preserve">. </w:t>
      </w:r>
      <w:proofErr w:type="spellStart"/>
      <w:r>
        <w:rPr>
          <w:rFonts w:eastAsia="Montserrat"/>
          <w:sz w:val="20"/>
        </w:rPr>
        <w:t>Maksimalni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iznos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pomoći</w:t>
      </w:r>
      <w:proofErr w:type="spellEnd"/>
      <w:r>
        <w:rPr>
          <w:rFonts w:eastAsia="Montserrat"/>
          <w:sz w:val="20"/>
        </w:rPr>
        <w:t xml:space="preserve"> po </w:t>
      </w:r>
      <w:proofErr w:type="spellStart"/>
      <w:r>
        <w:rPr>
          <w:rFonts w:eastAsia="Montserrat"/>
          <w:sz w:val="20"/>
        </w:rPr>
        <w:t>preduzetniku</w:t>
      </w:r>
      <w:proofErr w:type="spellEnd"/>
      <w:r>
        <w:rPr>
          <w:rFonts w:eastAsia="Montserrat"/>
          <w:sz w:val="20"/>
        </w:rPr>
        <w:t xml:space="preserve"> po </w:t>
      </w:r>
      <w:proofErr w:type="spellStart"/>
      <w:r>
        <w:rPr>
          <w:rFonts w:eastAsia="Montserrat"/>
          <w:sz w:val="20"/>
        </w:rPr>
        <w:t>projektu</w:t>
      </w:r>
      <w:proofErr w:type="spellEnd"/>
      <w:r>
        <w:rPr>
          <w:rFonts w:eastAsia="Montserrat"/>
          <w:sz w:val="20"/>
        </w:rPr>
        <w:t xml:space="preserve"> u </w:t>
      </w:r>
      <w:proofErr w:type="spellStart"/>
      <w:r>
        <w:rPr>
          <w:rFonts w:eastAsia="Montserrat"/>
          <w:sz w:val="20"/>
        </w:rPr>
        <w:t>okviru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člana</w:t>
      </w:r>
      <w:proofErr w:type="spellEnd"/>
      <w:r>
        <w:rPr>
          <w:rFonts w:eastAsia="Montserrat"/>
          <w:sz w:val="20"/>
        </w:rPr>
        <w:t xml:space="preserve"> 20a GBER-a </w:t>
      </w:r>
      <w:proofErr w:type="spellStart"/>
      <w:r>
        <w:rPr>
          <w:rFonts w:eastAsia="Montserrat"/>
          <w:sz w:val="20"/>
        </w:rPr>
        <w:t>iznosi</w:t>
      </w:r>
      <w:proofErr w:type="spellEnd"/>
      <w:r>
        <w:rPr>
          <w:rFonts w:eastAsia="Montserrat"/>
          <w:sz w:val="20"/>
        </w:rPr>
        <w:t xml:space="preserve"> 22.000,00 EUR. </w:t>
      </w:r>
      <w:proofErr w:type="spellStart"/>
      <w:r>
        <w:rPr>
          <w:rFonts w:eastAsia="Montserrat"/>
          <w:sz w:val="20"/>
        </w:rPr>
        <w:t>Evidencija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će</w:t>
      </w:r>
      <w:proofErr w:type="spellEnd"/>
      <w:r>
        <w:rPr>
          <w:rFonts w:eastAsia="Montserrat"/>
          <w:sz w:val="20"/>
        </w:rPr>
        <w:t xml:space="preserve"> se </w:t>
      </w:r>
      <w:proofErr w:type="spellStart"/>
      <w:r>
        <w:rPr>
          <w:rFonts w:eastAsia="Montserrat"/>
          <w:sz w:val="20"/>
        </w:rPr>
        <w:t>čuvati</w:t>
      </w:r>
      <w:proofErr w:type="spellEnd"/>
      <w:r>
        <w:rPr>
          <w:rFonts w:eastAsia="Montserrat"/>
          <w:sz w:val="20"/>
        </w:rPr>
        <w:t xml:space="preserve"> 10 </w:t>
      </w:r>
      <w:proofErr w:type="spellStart"/>
      <w:r>
        <w:rPr>
          <w:rFonts w:eastAsia="Montserrat"/>
          <w:sz w:val="20"/>
        </w:rPr>
        <w:t>godina</w:t>
      </w:r>
      <w:proofErr w:type="spellEnd"/>
      <w:r>
        <w:rPr>
          <w:rFonts w:eastAsia="Montserrat"/>
          <w:sz w:val="20"/>
        </w:rPr>
        <w:t xml:space="preserve">, u </w:t>
      </w:r>
      <w:proofErr w:type="spellStart"/>
      <w:r>
        <w:rPr>
          <w:rFonts w:eastAsia="Montserrat"/>
          <w:sz w:val="20"/>
        </w:rPr>
        <w:t>skladu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sa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zahtjevima</w:t>
      </w:r>
      <w:proofErr w:type="spellEnd"/>
      <w:r>
        <w:rPr>
          <w:rFonts w:eastAsia="Montserrat"/>
          <w:sz w:val="20"/>
        </w:rPr>
        <w:t xml:space="preserve"> GBER-a.</w:t>
      </w:r>
    </w:p>
    <w:p w14:paraId="4BCC26F0" w14:textId="77777777" w:rsidR="009948D2" w:rsidRDefault="00000000">
      <w:pPr>
        <w:spacing w:before="40" w:after="80" w:line="264" w:lineRule="auto"/>
      </w:pPr>
      <w:r>
        <w:rPr>
          <w:rFonts w:eastAsia="Montserrat"/>
          <w:b/>
          <w:sz w:val="20"/>
        </w:rPr>
        <w:t xml:space="preserve">10. </w:t>
      </w:r>
      <w:r>
        <w:rPr>
          <w:rFonts w:eastAsia="Montserrat"/>
          <w:sz w:val="20"/>
        </w:rPr>
        <w:t xml:space="preserve">Ako </w:t>
      </w:r>
      <w:proofErr w:type="spellStart"/>
      <w:r>
        <w:rPr>
          <w:rFonts w:eastAsia="Montserrat"/>
          <w:sz w:val="20"/>
        </w:rPr>
        <w:t>budu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odabrane</w:t>
      </w:r>
      <w:proofErr w:type="spellEnd"/>
      <w:r>
        <w:rPr>
          <w:rFonts w:eastAsia="Montserrat"/>
          <w:sz w:val="20"/>
        </w:rPr>
        <w:t xml:space="preserve">, </w:t>
      </w:r>
      <w:proofErr w:type="spellStart"/>
      <w:r>
        <w:rPr>
          <w:rFonts w:eastAsia="Montserrat"/>
          <w:sz w:val="20"/>
        </w:rPr>
        <w:t>potpisati</w:t>
      </w:r>
      <w:proofErr w:type="spellEnd"/>
      <w:r>
        <w:rPr>
          <w:rFonts w:eastAsia="Montserrat"/>
          <w:sz w:val="20"/>
        </w:rPr>
        <w:t xml:space="preserve"> Pismo </w:t>
      </w:r>
      <w:proofErr w:type="spellStart"/>
      <w:r>
        <w:rPr>
          <w:rFonts w:eastAsia="Montserrat"/>
          <w:sz w:val="20"/>
        </w:rPr>
        <w:t>namjere</w:t>
      </w:r>
      <w:proofErr w:type="spellEnd"/>
      <w:r>
        <w:rPr>
          <w:rFonts w:eastAsia="Montserrat"/>
          <w:sz w:val="20"/>
        </w:rPr>
        <w:t xml:space="preserve"> (Letter of Commitment) </w:t>
      </w:r>
      <w:proofErr w:type="spellStart"/>
      <w:r>
        <w:rPr>
          <w:rFonts w:eastAsia="Montserrat"/>
          <w:sz w:val="20"/>
        </w:rPr>
        <w:t>kojim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potvrđuju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saglasnost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sa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svim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navedenim</w:t>
      </w:r>
      <w:proofErr w:type="spellEnd"/>
      <w:r>
        <w:rPr>
          <w:rFonts w:eastAsia="Montserrat"/>
          <w:sz w:val="20"/>
        </w:rPr>
        <w:t xml:space="preserve"> </w:t>
      </w:r>
      <w:proofErr w:type="spellStart"/>
      <w:r>
        <w:rPr>
          <w:rFonts w:eastAsia="Montserrat"/>
          <w:sz w:val="20"/>
        </w:rPr>
        <w:t>tačkama</w:t>
      </w:r>
      <w:proofErr w:type="spellEnd"/>
      <w:r>
        <w:rPr>
          <w:rFonts w:eastAsia="Montserrat"/>
          <w:sz w:val="20"/>
        </w:rPr>
        <w:t>.</w:t>
      </w:r>
    </w:p>
    <w:sectPr w:rsidR="009948D2"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9DD9E" w14:textId="77777777" w:rsidR="00D45A2F" w:rsidRDefault="00D45A2F">
      <w:pPr>
        <w:spacing w:line="240" w:lineRule="auto"/>
      </w:pPr>
      <w:r>
        <w:separator/>
      </w:r>
    </w:p>
  </w:endnote>
  <w:endnote w:type="continuationSeparator" w:id="0">
    <w:p w14:paraId="7C07C4FF" w14:textId="77777777" w:rsidR="00D45A2F" w:rsidRDefault="00D45A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ontserrat">
    <w:altName w:val="Segoe Print"/>
    <w:charset w:val="00"/>
    <w:family w:val="auto"/>
    <w:pitch w:val="variable"/>
    <w:sig w:usb0="2000020F" w:usb1="00000003" w:usb2="00000000" w:usb3="00000000" w:csb0="000001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72665" w14:textId="77777777" w:rsidR="00D45A2F" w:rsidRDefault="00D45A2F">
      <w:pPr>
        <w:spacing w:after="0"/>
      </w:pPr>
      <w:r>
        <w:separator/>
      </w:r>
    </w:p>
  </w:footnote>
  <w:footnote w:type="continuationSeparator" w:id="0">
    <w:p w14:paraId="7498EA37" w14:textId="77777777" w:rsidR="00D45A2F" w:rsidRDefault="00D45A2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ListNumber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ListNumber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ListBullet3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ListBullet2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ListNumber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List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 w16cid:durableId="1043137465">
    <w:abstractNumId w:val="5"/>
  </w:num>
  <w:num w:numId="2" w16cid:durableId="364334945">
    <w:abstractNumId w:val="3"/>
  </w:num>
  <w:num w:numId="3" w16cid:durableId="456798151">
    <w:abstractNumId w:val="2"/>
  </w:num>
  <w:num w:numId="4" w16cid:durableId="1796630798">
    <w:abstractNumId w:val="4"/>
  </w:num>
  <w:num w:numId="5" w16cid:durableId="621885727">
    <w:abstractNumId w:val="1"/>
  </w:num>
  <w:num w:numId="6" w16cid:durableId="21408819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B4E68"/>
    <w:rsid w:val="008E291C"/>
    <w:rsid w:val="00902440"/>
    <w:rsid w:val="009948D2"/>
    <w:rsid w:val="00AA1D8D"/>
    <w:rsid w:val="00B47730"/>
    <w:rsid w:val="00CB0664"/>
    <w:rsid w:val="00CB7EF9"/>
    <w:rsid w:val="00D45A2F"/>
    <w:rsid w:val="00F324BD"/>
    <w:rsid w:val="00FC693F"/>
    <w:rsid w:val="08531725"/>
    <w:rsid w:val="5CEE5E83"/>
    <w:rsid w:val="639242AA"/>
    <w:rsid w:val="6C304922"/>
    <w:rsid w:val="6D2047BC"/>
    <w:rsid w:val="6E684A06"/>
    <w:rsid w:val="6E8B568D"/>
    <w:rsid w:val="7EB84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EA04CD"/>
  <w14:defaultImageDpi w14:val="300"/>
  <w15:docId w15:val="{EB002CAE-5340-4BEA-A06C-CF9061414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 w:qFormat="1"/>
    <w:lsdException w:name="toa heading" w:semiHidden="1" w:unhideWhenUsed="1"/>
    <w:lsdException w:name="List" w:unhideWhenUsed="1" w:qFormat="1"/>
    <w:lsdException w:name="List Bullet" w:unhideWhenUsed="1" w:qFormat="1"/>
    <w:lsdException w:name="List Number" w:unhideWhenUsed="1" w:qFormat="1"/>
    <w:lsdException w:name="List 2" w:unhideWhenUsed="1" w:qFormat="1"/>
    <w:lsdException w:name="List 3" w:unhideWhenUsed="1" w:qFormat="1"/>
    <w:lsdException w:name="List 4" w:semiHidden="1" w:unhideWhenUsed="1"/>
    <w:lsdException w:name="List 5" w:semiHidden="1" w:unhideWhenUsed="1"/>
    <w:lsdException w:name="List Bullet 2" w:unhideWhenUsed="1" w:qFormat="1"/>
    <w:lsdException w:name="List Bullet 3" w:unhideWhenUsed="1" w:qFormat="1"/>
    <w:lsdException w:name="List Bullet 4" w:semiHidden="1" w:unhideWhenUsed="1"/>
    <w:lsdException w:name="List Bullet 5" w:semiHidden="1" w:unhideWhenUsed="1"/>
    <w:lsdException w:name="List Number 2" w:unhideWhenUsed="1" w:qFormat="1"/>
    <w:lsdException w:name="List Number 3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unhideWhenUsed="1" w:qFormat="1"/>
    <w:lsdException w:name="List Continue 2" w:unhideWhenUsed="1" w:qFormat="1"/>
    <w:lsdException w:name="List Continue 3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 w:qFormat="1"/>
    <w:lsdException w:name="Light List" w:uiPriority="61" w:qFormat="1"/>
    <w:lsdException w:name="Light Grid" w:uiPriority="62" w:qFormat="1"/>
    <w:lsdException w:name="Medium Shading 1" w:uiPriority="63" w:qFormat="1"/>
    <w:lsdException w:name="Medium Shading 2" w:uiPriority="64" w:qFormat="1"/>
    <w:lsdException w:name="Medium List 1" w:uiPriority="65" w:qFormat="1"/>
    <w:lsdException w:name="Medium List 2" w:uiPriority="66" w:qFormat="1"/>
    <w:lsdException w:name="Medium Grid 1" w:uiPriority="67" w:qFormat="1"/>
    <w:lsdException w:name="Medium Grid 2" w:uiPriority="68" w:qFormat="1"/>
    <w:lsdException w:name="Medium Grid 3" w:uiPriority="69" w:qFormat="1"/>
    <w:lsdException w:name="Dark List" w:uiPriority="70" w:qFormat="1"/>
    <w:lsdException w:name="Colorful Shading" w:uiPriority="71" w:qFormat="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 w:qFormat="1"/>
    <w:lsdException w:name="Light Grid Accent 1" w:uiPriority="62" w:qFormat="1"/>
    <w:lsdException w:name="Medium Shading 1 Accent 1" w:uiPriority="63" w:qFormat="1"/>
    <w:lsdException w:name="Medium Shading 2 Accent 1" w:uiPriority="64" w:qFormat="1"/>
    <w:lsdException w:name="Medium List 1 Accent 1" w:uiPriority="65" w:qFormat="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 w:qFormat="1"/>
    <w:lsdException w:name="Medium Grid 1 Accent 1" w:uiPriority="67" w:qFormat="1"/>
    <w:lsdException w:name="Medium Grid 2 Accent 1" w:uiPriority="68" w:qFormat="1"/>
    <w:lsdException w:name="Medium Grid 3 Accent 1" w:uiPriority="69" w:qFormat="1"/>
    <w:lsdException w:name="Dark List Accent 1" w:uiPriority="70" w:qFormat="1"/>
    <w:lsdException w:name="Colorful Shading Accent 1" w:uiPriority="71" w:qFormat="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 w:qFormat="1"/>
    <w:lsdException w:name="Light Grid Accent 2" w:uiPriority="62" w:qFormat="1"/>
    <w:lsdException w:name="Medium Shading 1 Accent 2" w:uiPriority="63" w:qFormat="1"/>
    <w:lsdException w:name="Medium Shading 2 Accent 2" w:uiPriority="64" w:qFormat="1"/>
    <w:lsdException w:name="Medium List 1 Accent 2" w:uiPriority="65" w:qFormat="1"/>
    <w:lsdException w:name="Medium List 2 Accent 2" w:uiPriority="66" w:qFormat="1"/>
    <w:lsdException w:name="Medium Grid 1 Accent 2" w:uiPriority="67" w:qFormat="1"/>
    <w:lsdException w:name="Medium Grid 2 Accent 2" w:uiPriority="68" w:qFormat="1"/>
    <w:lsdException w:name="Medium Grid 3 Accent 2" w:uiPriority="69" w:qFormat="1"/>
    <w:lsdException w:name="Dark List Accent 2" w:uiPriority="70" w:qFormat="1"/>
    <w:lsdException w:name="Colorful Shading Accent 2" w:uiPriority="71" w:qFormat="1"/>
    <w:lsdException w:name="Colorful List Accent 2" w:uiPriority="72" w:qFormat="1"/>
    <w:lsdException w:name="Colorful Grid Accent 2" w:uiPriority="73" w:qFormat="1"/>
    <w:lsdException w:name="Light Shading Accent 3" w:uiPriority="60" w:qFormat="1"/>
    <w:lsdException w:name="Light List Accent 3" w:uiPriority="61" w:qFormat="1"/>
    <w:lsdException w:name="Light Grid Accent 3" w:uiPriority="62" w:qFormat="1"/>
    <w:lsdException w:name="Medium Shading 1 Accent 3" w:uiPriority="63" w:qFormat="1"/>
    <w:lsdException w:name="Medium Shading 2 Accent 3" w:uiPriority="64" w:qFormat="1"/>
    <w:lsdException w:name="Medium List 1 Accent 3" w:uiPriority="65" w:qFormat="1"/>
    <w:lsdException w:name="Medium List 2 Accent 3" w:uiPriority="66" w:qFormat="1"/>
    <w:lsdException w:name="Medium Grid 1 Accent 3" w:uiPriority="67" w:qFormat="1"/>
    <w:lsdException w:name="Medium Grid 2 Accent 3" w:uiPriority="68" w:qFormat="1"/>
    <w:lsdException w:name="Medium Grid 3 Accent 3" w:uiPriority="69" w:qFormat="1"/>
    <w:lsdException w:name="Dark List Accent 3" w:uiPriority="70" w:qFormat="1"/>
    <w:lsdException w:name="Colorful Shading Accent 3" w:uiPriority="71" w:qFormat="1"/>
    <w:lsdException w:name="Colorful List Accent 3" w:uiPriority="72" w:qFormat="1"/>
    <w:lsdException w:name="Colorful Grid Accent 3" w:uiPriority="73" w:qFormat="1"/>
    <w:lsdException w:name="Light Shading Accent 4" w:uiPriority="60" w:qFormat="1"/>
    <w:lsdException w:name="Light List Accent 4" w:uiPriority="61" w:qFormat="1"/>
    <w:lsdException w:name="Light Grid Accent 4" w:uiPriority="62" w:qFormat="1"/>
    <w:lsdException w:name="Medium Shading 1 Accent 4" w:uiPriority="63" w:qFormat="1"/>
    <w:lsdException w:name="Medium Shading 2 Accent 4" w:uiPriority="64" w:qFormat="1"/>
    <w:lsdException w:name="Medium List 1 Accent 4" w:uiPriority="65" w:qFormat="1"/>
    <w:lsdException w:name="Medium List 2 Accent 4" w:uiPriority="66" w:qFormat="1"/>
    <w:lsdException w:name="Medium Grid 1 Accent 4" w:uiPriority="67" w:qFormat="1"/>
    <w:lsdException w:name="Medium Grid 2 Accent 4" w:uiPriority="68" w:qFormat="1"/>
    <w:lsdException w:name="Medium Grid 3 Accent 4" w:uiPriority="69" w:qFormat="1"/>
    <w:lsdException w:name="Dark List Accent 4" w:uiPriority="70" w:qFormat="1"/>
    <w:lsdException w:name="Colorful Shading Accent 4" w:uiPriority="71" w:qFormat="1"/>
    <w:lsdException w:name="Colorful List Accent 4" w:uiPriority="72" w:qFormat="1"/>
    <w:lsdException w:name="Colorful Grid Accent 4" w:uiPriority="73" w:qFormat="1"/>
    <w:lsdException w:name="Light Shading Accent 5" w:uiPriority="60" w:qFormat="1"/>
    <w:lsdException w:name="Light List Accent 5" w:uiPriority="61" w:qFormat="1"/>
    <w:lsdException w:name="Light Grid Accent 5" w:uiPriority="62" w:qFormat="1"/>
    <w:lsdException w:name="Medium Shading 1 Accent 5" w:uiPriority="63" w:qFormat="1"/>
    <w:lsdException w:name="Medium Shading 2 Accent 5" w:uiPriority="64" w:qFormat="1"/>
    <w:lsdException w:name="Medium List 1 Accent 5" w:uiPriority="65" w:qFormat="1"/>
    <w:lsdException w:name="Medium List 2 Accent 5" w:uiPriority="66" w:qFormat="1"/>
    <w:lsdException w:name="Medium Grid 1 Accent 5" w:uiPriority="67" w:qFormat="1"/>
    <w:lsdException w:name="Medium Grid 2 Accent 5" w:uiPriority="68" w:qFormat="1"/>
    <w:lsdException w:name="Medium Grid 3 Accent 5" w:uiPriority="69" w:qFormat="1"/>
    <w:lsdException w:name="Dark List Accent 5" w:uiPriority="70" w:qFormat="1"/>
    <w:lsdException w:name="Colorful Shading Accent 5" w:uiPriority="71" w:qFormat="1"/>
    <w:lsdException w:name="Colorful List Accent 5" w:uiPriority="72" w:qFormat="1"/>
    <w:lsdException w:name="Colorful Grid Accent 5" w:uiPriority="73" w:qFormat="1"/>
    <w:lsdException w:name="Light Shading Accent 6" w:uiPriority="60" w:qFormat="1"/>
    <w:lsdException w:name="Light List Accent 6" w:uiPriority="61" w:qFormat="1"/>
    <w:lsdException w:name="Light Grid Accent 6" w:uiPriority="62" w:qFormat="1"/>
    <w:lsdException w:name="Medium Shading 1 Accent 6" w:uiPriority="63" w:qFormat="1"/>
    <w:lsdException w:name="Medium Shading 2 Accent 6" w:uiPriority="64" w:qFormat="1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 w:qFormat="1"/>
    <w:lsdException w:name="Colorful Shading Accent 6" w:uiPriority="71" w:qFormat="1"/>
    <w:lsdException w:name="Colorful List Accent 6" w:uiPriority="72" w:qFormat="1"/>
    <w:lsdException w:name="Colorful Grid Accent 6" w:uiPriority="73" w:qFormat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Montserrat" w:eastAsiaTheme="minorEastAsia" w:hAnsi="Montserrat" w:cstheme="minorBidi"/>
      <w:color w:val="282828"/>
      <w:sz w:val="21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qFormat/>
    <w:pPr>
      <w:spacing w:after="120"/>
    </w:pPr>
  </w:style>
  <w:style w:type="paragraph" w:styleId="BodyText2">
    <w:name w:val="Body Text 2"/>
    <w:basedOn w:val="Normal"/>
    <w:link w:val="BodyText2Char"/>
    <w:uiPriority w:val="99"/>
    <w:unhideWhenUsed/>
    <w:qFormat/>
    <w:pPr>
      <w:spacing w:after="120" w:line="480" w:lineRule="auto"/>
    </w:pPr>
  </w:style>
  <w:style w:type="paragraph" w:styleId="BodyText3">
    <w:name w:val="Body Text 3"/>
    <w:basedOn w:val="Normal"/>
    <w:link w:val="BodyText3Char"/>
    <w:uiPriority w:val="99"/>
    <w:unhideWhenUsed/>
    <w:qFormat/>
    <w:pPr>
      <w:spacing w:after="120"/>
    </w:pPr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List">
    <w:name w:val="List"/>
    <w:basedOn w:val="Normal"/>
    <w:uiPriority w:val="99"/>
    <w:unhideWhenUsed/>
    <w:qFormat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qFormat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qFormat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qFormat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qFormat/>
    <w:pPr>
      <w:numPr>
        <w:numId w:val="3"/>
      </w:numPr>
      <w:contextualSpacing/>
    </w:pPr>
  </w:style>
  <w:style w:type="paragraph" w:styleId="ListContinue">
    <w:name w:val="List Continue"/>
    <w:basedOn w:val="Normal"/>
    <w:uiPriority w:val="99"/>
    <w:unhideWhenUsed/>
    <w:qFormat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qFormat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qFormat/>
    <w:pPr>
      <w:spacing w:after="120"/>
      <w:ind w:left="1080"/>
      <w:contextualSpacing/>
    </w:pPr>
  </w:style>
  <w:style w:type="paragraph" w:styleId="ListNumber">
    <w:name w:val="List Number"/>
    <w:basedOn w:val="Normal"/>
    <w:uiPriority w:val="99"/>
    <w:unhideWhenUsed/>
    <w:qFormat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qFormat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qFormat/>
    <w:pPr>
      <w:numPr>
        <w:numId w:val="6"/>
      </w:numPr>
      <w:contextualSpacing/>
    </w:pPr>
  </w:style>
  <w:style w:type="paragraph" w:styleId="MacroText">
    <w:name w:val="macro"/>
    <w:link w:val="MacroTextChar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Theme="minorEastAsia" w:hAnsi="Courier" w:cstheme="minorBidi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LightShading">
    <w:name w:val="Light Shading"/>
    <w:basedOn w:val="TableNormal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qFormat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qFormat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qFormat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qFormat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qFormat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qFormat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LightGrid-Accent1">
    <w:name w:val="Light Grid Accent 1"/>
    <w:basedOn w:val="TableNormal"/>
    <w:uiPriority w:val="62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LightGrid-Accent2">
    <w:name w:val="Light Grid Accent 2"/>
    <w:basedOn w:val="TableNormal"/>
    <w:uiPriority w:val="62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LightGrid-Accent3">
    <w:name w:val="Light Grid Accent 3"/>
    <w:basedOn w:val="TableNormal"/>
    <w:uiPriority w:val="62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LightGrid-Accent4">
    <w:name w:val="Light Grid Accent 4"/>
    <w:basedOn w:val="TableNormal"/>
    <w:uiPriority w:val="62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LightGrid-Accent5">
    <w:name w:val="Light Grid Accent 5"/>
    <w:basedOn w:val="TableNormal"/>
    <w:uiPriority w:val="62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LightGrid-Accent6">
    <w:name w:val="Light Grid Accent 6"/>
    <w:basedOn w:val="TableNormal"/>
    <w:uiPriority w:val="62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MediumShading1">
    <w:name w:val="Medium Shading 1"/>
    <w:basedOn w:val="TableNormal"/>
    <w:uiPriority w:val="63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qFormat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qFormat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qFormat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qFormat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qFormat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qFormat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qFormat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qFormat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qFormat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qFormat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qFormat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qFormat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qFormat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qFormat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qFormat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qFormat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qFormat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qFormat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qFormat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qFormat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qFormat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qFormat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qFormat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qFormat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qFormat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styleId="NoSpacing">
    <w:name w:val="No Spacing"/>
    <w:uiPriority w:val="1"/>
    <w:qFormat/>
    <w:rPr>
      <w:rFonts w:asciiTheme="minorHAnsi" w:eastAsiaTheme="minorEastAsia" w:hAnsiTheme="minorHAnsi" w:cstheme="minorBidi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uiPriority w:val="99"/>
    <w:qFormat/>
  </w:style>
  <w:style w:type="character" w:customStyle="1" w:styleId="BodyText2Char">
    <w:name w:val="Body Text 2 Char"/>
    <w:basedOn w:val="DefaultParagraphFont"/>
    <w:link w:val="BodyText2"/>
    <w:uiPriority w:val="99"/>
  </w:style>
  <w:style w:type="character" w:customStyle="1" w:styleId="BodyText3Char">
    <w:name w:val="Body Text 3 Char"/>
    <w:basedOn w:val="DefaultParagraphFont"/>
    <w:link w:val="BodyText3"/>
    <w:uiPriority w:val="99"/>
    <w:rPr>
      <w:sz w:val="16"/>
      <w:szCs w:val="16"/>
    </w:rPr>
  </w:style>
  <w:style w:type="character" w:customStyle="1" w:styleId="MacroTextChar">
    <w:name w:val="Macro Text Char"/>
    <w:basedOn w:val="DefaultParagraphFont"/>
    <w:link w:val="MacroText"/>
    <w:uiPriority w:val="99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b/>
      <w:bCs/>
      <w:i/>
      <w:iCs/>
      <w:color w:val="4F81BD" w:themeColor="accent1"/>
    </w:rPr>
  </w:style>
  <w:style w:type="character" w:customStyle="1" w:styleId="SubtleEmphasis1">
    <w:name w:val="Subtle Emphasis1"/>
    <w:basedOn w:val="DefaultParagraphFont"/>
    <w:uiPriority w:val="19"/>
    <w:qFormat/>
    <w:rPr>
      <w:i/>
      <w:iCs/>
      <w:color w:val="7F7F7F" w:themeColor="text1" w:themeTint="80"/>
    </w:rPr>
  </w:style>
  <w:style w:type="character" w:customStyle="1" w:styleId="IntenseEmphasis1">
    <w:name w:val="Intense Emphasis1"/>
    <w:basedOn w:val="DefaultParagraphFont"/>
    <w:uiPriority w:val="21"/>
    <w:qFormat/>
    <w:rPr>
      <w:b/>
      <w:bCs/>
      <w:i/>
      <w:iCs/>
      <w:color w:val="4F81BD" w:themeColor="accent1"/>
    </w:rPr>
  </w:style>
  <w:style w:type="character" w:customStyle="1" w:styleId="SubtleReference1">
    <w:name w:val="Subtle Reference1"/>
    <w:basedOn w:val="DefaultParagraphFont"/>
    <w:uiPriority w:val="31"/>
    <w:qFormat/>
    <w:rPr>
      <w:smallCaps/>
      <w:color w:val="C0504D" w:themeColor="accent2"/>
      <w:u w:val="single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BookTitle1">
    <w:name w:val="Book Title1"/>
    <w:basedOn w:val="DefaultParagraphFont"/>
    <w:uiPriority w:val="33"/>
    <w:qFormat/>
    <w:rPr>
      <w:b/>
      <w:bCs/>
      <w:smallCaps/>
      <w:spacing w:val="5"/>
    </w:r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5B4E6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4E6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E291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ally.so/r/xXKOM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forms.gle/nzBy2gw78nxfFK4F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reenset.interreg-euro-med.e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5</Pages>
  <Words>1645</Words>
  <Characters>9377</Characters>
  <Application>Microsoft Office Word</Application>
  <DocSecurity>0</DocSecurity>
  <Lines>78</Lines>
  <Paragraphs>21</Paragraphs>
  <ScaleCrop>false</ScaleCrop>
  <Company/>
  <LinksUpToDate>false</LinksUpToDate>
  <CharactersWithSpaces>11001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Ivana Tomasevic</cp:lastModifiedBy>
  <cp:revision>3</cp:revision>
  <dcterms:created xsi:type="dcterms:W3CDTF">2013-12-23T23:15:00Z</dcterms:created>
  <dcterms:modified xsi:type="dcterms:W3CDTF">2026-10-02T10:53:00Z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eyJoZGlkIjoiNDZlMmJjZTExZjMwNTkzYmEwMzJjY2M0YjZhY2RmMWEifQ==</vt:lpwstr>
  </property>
  <property fmtid="{D5CDD505-2E9C-101B-9397-08002B2CF9AE}" pid="3" name="KSOProductBuildVer">
    <vt:lpwstr>1033-12.1.0.28485</vt:lpwstr>
  </property>
  <property fmtid="{D5CDD505-2E9C-101B-9397-08002B2CF9AE}" pid="4" name="ICV">
    <vt:lpwstr>1320EB73417B463AA81D8657CF5E7202_13</vt:lpwstr>
  </property>
</Properties>
</file>